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EE494" w14:textId="77777777" w:rsidR="000238E1" w:rsidRDefault="000238E1">
      <w:pPr>
        <w:pStyle w:val="Heading1"/>
        <w:keepLines/>
        <w:spacing w:before="0" w:after="240"/>
        <w:jc w:val="both"/>
        <w:rPr>
          <w:rFonts w:ascii="Arial" w:eastAsia="Trebuchet MS" w:hAnsi="Arial" w:cs="Arial"/>
          <w:sz w:val="22"/>
          <w:szCs w:val="22"/>
          <w:u w:val="single"/>
        </w:rPr>
      </w:pPr>
      <w:bookmarkStart w:id="0" w:name="_GoBack"/>
      <w:bookmarkEnd w:id="0"/>
    </w:p>
    <w:p w14:paraId="1FB852FC" w14:textId="64BC2C2A" w:rsidR="0020097F" w:rsidRPr="00E77F55" w:rsidRDefault="00E77F55">
      <w:pPr>
        <w:pStyle w:val="Heading1"/>
        <w:keepLines/>
        <w:spacing w:before="0" w:after="240"/>
        <w:jc w:val="both"/>
        <w:rPr>
          <w:rFonts w:ascii="Arial" w:eastAsia="Trebuchet MS" w:hAnsi="Arial" w:cs="Arial"/>
          <w:sz w:val="22"/>
          <w:szCs w:val="22"/>
          <w:u w:val="single"/>
        </w:rPr>
      </w:pPr>
      <w:r>
        <w:rPr>
          <w:rFonts w:ascii="Arial" w:eastAsia="Trebuchet MS" w:hAnsi="Arial" w:cs="Arial"/>
          <w:sz w:val="22"/>
          <w:szCs w:val="22"/>
          <w:u w:val="single"/>
        </w:rPr>
        <w:t>Data Processing Agreement (</w:t>
      </w:r>
      <w:r w:rsidR="00841326" w:rsidRPr="000238E1">
        <w:rPr>
          <w:rFonts w:ascii="Arial" w:eastAsia="Trebuchet MS" w:hAnsi="Arial" w:cs="Arial"/>
          <w:sz w:val="22"/>
          <w:szCs w:val="22"/>
          <w:u w:val="single"/>
        </w:rPr>
        <w:t>Administrative Support Services and/or Medical Record Storage</w:t>
      </w:r>
      <w:r w:rsidR="00841326" w:rsidRPr="000238E1">
        <w:rPr>
          <w:rFonts w:ascii="Arial" w:eastAsia="Trebuchet MS" w:hAnsi="Arial" w:cs="Arial"/>
          <w:sz w:val="22"/>
          <w:szCs w:val="22"/>
        </w:rPr>
        <w:t>)</w:t>
      </w:r>
      <w:r w:rsidR="00841326" w:rsidRPr="000238E1">
        <w:rPr>
          <w:rFonts w:ascii="Arial" w:eastAsia="Trebuchet MS" w:hAnsi="Arial" w:cs="Arial"/>
          <w:sz w:val="22"/>
          <w:szCs w:val="22"/>
          <w:u w:val="single"/>
        </w:rPr>
        <w:t xml:space="preserve"> </w:t>
      </w:r>
    </w:p>
    <w:p w14:paraId="7D545360" w14:textId="2381A731" w:rsidR="0020097F" w:rsidRPr="000238E1" w:rsidRDefault="00841326">
      <w:pPr>
        <w:keepNext/>
        <w:keepLines/>
        <w:spacing w:after="240"/>
        <w:ind w:left="720" w:hanging="720"/>
        <w:jc w:val="both"/>
        <w:rPr>
          <w:rFonts w:ascii="Arial" w:hAnsi="Arial" w:cs="Arial"/>
          <w:sz w:val="22"/>
          <w:szCs w:val="22"/>
        </w:rPr>
      </w:pPr>
      <w:r w:rsidRPr="00E77F55">
        <w:rPr>
          <w:rFonts w:ascii="Arial" w:eastAsia="Trebuchet MS" w:hAnsi="Arial" w:cs="Arial"/>
          <w:b/>
          <w:sz w:val="22"/>
          <w:szCs w:val="22"/>
        </w:rPr>
        <w:t>1</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sz w:val="22"/>
          <w:szCs w:val="22"/>
        </w:rPr>
        <w:t xml:space="preserve">This Agreement sets out the terms and conditions that apply to the processing of Personal Data </w:t>
      </w:r>
      <w:r w:rsidR="00066B53">
        <w:rPr>
          <w:rFonts w:ascii="Arial" w:eastAsia="Trebuchet MS" w:hAnsi="Arial" w:cs="Arial"/>
          <w:sz w:val="22"/>
          <w:szCs w:val="22"/>
        </w:rPr>
        <w:t>in connection with the provision</w:t>
      </w:r>
      <w:r w:rsidRPr="000238E1">
        <w:rPr>
          <w:rFonts w:ascii="Arial" w:eastAsia="Trebuchet MS" w:hAnsi="Arial" w:cs="Arial"/>
          <w:sz w:val="22"/>
          <w:szCs w:val="22"/>
        </w:rPr>
        <w:t xml:space="preserve"> of administrative support services and/or the storage of medical records </w:t>
      </w:r>
      <w:r w:rsidR="001131B8" w:rsidRPr="000238E1">
        <w:rPr>
          <w:rFonts w:ascii="Arial" w:eastAsia="Trebuchet MS" w:hAnsi="Arial" w:cs="Arial"/>
          <w:sz w:val="22"/>
          <w:szCs w:val="22"/>
        </w:rPr>
        <w:t>(the “</w:t>
      </w:r>
      <w:r w:rsidR="001131B8" w:rsidRPr="00D30B8F">
        <w:rPr>
          <w:rFonts w:ascii="Arial" w:eastAsia="Trebuchet MS" w:hAnsi="Arial" w:cs="Arial"/>
          <w:b/>
          <w:sz w:val="22"/>
          <w:szCs w:val="22"/>
        </w:rPr>
        <w:t>Services</w:t>
      </w:r>
      <w:r w:rsidR="001131B8" w:rsidRPr="000238E1">
        <w:rPr>
          <w:rFonts w:ascii="Arial" w:eastAsia="Trebuchet MS" w:hAnsi="Arial" w:cs="Arial"/>
          <w:sz w:val="22"/>
          <w:szCs w:val="22"/>
        </w:rPr>
        <w:t xml:space="preserve">”) </w:t>
      </w:r>
      <w:r w:rsidRPr="000238E1">
        <w:rPr>
          <w:rFonts w:ascii="Arial" w:eastAsia="Trebuchet MS" w:hAnsi="Arial" w:cs="Arial"/>
          <w:sz w:val="22"/>
          <w:szCs w:val="22"/>
        </w:rPr>
        <w:t xml:space="preserve">by </w:t>
      </w:r>
      <w:r w:rsidR="001131B8" w:rsidRPr="000238E1">
        <w:rPr>
          <w:rFonts w:ascii="Arial" w:eastAsia="Trebuchet MS" w:hAnsi="Arial" w:cs="Arial"/>
          <w:sz w:val="22"/>
          <w:szCs w:val="22"/>
        </w:rPr>
        <w:t>the relevant Nuffield Health Hospital (</w:t>
      </w:r>
      <w:r w:rsidRPr="000238E1">
        <w:rPr>
          <w:rFonts w:ascii="Arial" w:eastAsia="Trebuchet MS" w:hAnsi="Arial" w:cs="Arial"/>
          <w:sz w:val="22"/>
          <w:szCs w:val="22"/>
        </w:rPr>
        <w:t xml:space="preserve">the </w:t>
      </w:r>
      <w:r w:rsidR="001131B8" w:rsidRPr="000238E1">
        <w:rPr>
          <w:rFonts w:ascii="Arial" w:eastAsia="Trebuchet MS" w:hAnsi="Arial" w:cs="Arial"/>
          <w:sz w:val="22"/>
          <w:szCs w:val="22"/>
        </w:rPr>
        <w:t>“</w:t>
      </w:r>
      <w:r w:rsidRPr="00D30B8F">
        <w:rPr>
          <w:rFonts w:ascii="Arial" w:eastAsia="Trebuchet MS" w:hAnsi="Arial" w:cs="Arial"/>
          <w:b/>
          <w:sz w:val="22"/>
          <w:szCs w:val="22"/>
        </w:rPr>
        <w:t>Hospital</w:t>
      </w:r>
      <w:r w:rsidRPr="000238E1">
        <w:rPr>
          <w:rFonts w:ascii="Arial" w:eastAsia="Trebuchet MS" w:hAnsi="Arial" w:cs="Arial"/>
          <w:sz w:val="22"/>
          <w:szCs w:val="22"/>
        </w:rPr>
        <w:t xml:space="preserve">”) for </w:t>
      </w:r>
      <w:r w:rsidR="001131B8" w:rsidRPr="000238E1">
        <w:rPr>
          <w:rFonts w:ascii="Arial" w:eastAsia="Trebuchet MS" w:hAnsi="Arial" w:cs="Arial"/>
          <w:sz w:val="22"/>
          <w:szCs w:val="22"/>
        </w:rPr>
        <w:t xml:space="preserve">consultants who </w:t>
      </w:r>
      <w:r w:rsidR="00D30B8F">
        <w:rPr>
          <w:rFonts w:ascii="Arial" w:eastAsia="Trebuchet MS" w:hAnsi="Arial" w:cs="Arial"/>
          <w:sz w:val="22"/>
          <w:szCs w:val="22"/>
        </w:rPr>
        <w:t xml:space="preserve">undertake the treatment and care of patients </w:t>
      </w:r>
      <w:r w:rsidR="001131B8" w:rsidRPr="000238E1">
        <w:rPr>
          <w:rFonts w:ascii="Arial" w:eastAsia="Trebuchet MS" w:hAnsi="Arial" w:cs="Arial"/>
          <w:sz w:val="22"/>
          <w:szCs w:val="22"/>
        </w:rPr>
        <w:t>at the Hospital (each, a “</w:t>
      </w:r>
      <w:r w:rsidR="001131B8" w:rsidRPr="00D30B8F">
        <w:rPr>
          <w:rFonts w:ascii="Arial" w:eastAsia="Trebuchet MS" w:hAnsi="Arial" w:cs="Arial"/>
          <w:b/>
          <w:sz w:val="22"/>
          <w:szCs w:val="22"/>
        </w:rPr>
        <w:t>Consultant</w:t>
      </w:r>
      <w:r w:rsidR="001131B8" w:rsidRPr="000238E1">
        <w:rPr>
          <w:rFonts w:ascii="Arial" w:eastAsia="Trebuchet MS" w:hAnsi="Arial" w:cs="Arial"/>
          <w:sz w:val="22"/>
          <w:szCs w:val="22"/>
        </w:rPr>
        <w:t>”)</w:t>
      </w:r>
      <w:r w:rsidRPr="000238E1">
        <w:rPr>
          <w:rFonts w:ascii="Arial" w:eastAsia="Trebuchet MS" w:hAnsi="Arial" w:cs="Arial"/>
          <w:sz w:val="22"/>
          <w:szCs w:val="22"/>
        </w:rPr>
        <w:t>, together referred to as the “</w:t>
      </w:r>
      <w:r w:rsidRPr="00D30B8F">
        <w:rPr>
          <w:rFonts w:ascii="Arial" w:eastAsia="Trebuchet MS" w:hAnsi="Arial" w:cs="Arial"/>
          <w:b/>
          <w:sz w:val="22"/>
          <w:szCs w:val="22"/>
        </w:rPr>
        <w:t>Parties</w:t>
      </w:r>
      <w:r w:rsidRPr="000238E1">
        <w:rPr>
          <w:rFonts w:ascii="Arial" w:eastAsia="Trebuchet MS" w:hAnsi="Arial" w:cs="Arial"/>
          <w:sz w:val="22"/>
          <w:szCs w:val="22"/>
        </w:rPr>
        <w:t>” or individually as a “</w:t>
      </w:r>
      <w:r w:rsidRPr="00D30B8F">
        <w:rPr>
          <w:rFonts w:ascii="Arial" w:eastAsia="Trebuchet MS" w:hAnsi="Arial" w:cs="Arial"/>
          <w:b/>
          <w:sz w:val="22"/>
          <w:szCs w:val="22"/>
        </w:rPr>
        <w:t>Party</w:t>
      </w:r>
      <w:r w:rsidRPr="000238E1">
        <w:rPr>
          <w:rFonts w:ascii="Arial" w:eastAsia="Trebuchet MS" w:hAnsi="Arial" w:cs="Arial"/>
          <w:sz w:val="22"/>
          <w:szCs w:val="22"/>
        </w:rPr>
        <w:t xml:space="preserve">”. </w:t>
      </w:r>
    </w:p>
    <w:p w14:paraId="270F952B" w14:textId="2855411F" w:rsidR="0020097F" w:rsidRPr="000238E1" w:rsidRDefault="00841326">
      <w:pPr>
        <w:keepNext/>
        <w:keepLines/>
        <w:spacing w:after="240"/>
        <w:ind w:left="720" w:hanging="720"/>
        <w:jc w:val="both"/>
        <w:rPr>
          <w:rFonts w:ascii="Arial" w:hAnsi="Arial" w:cs="Arial"/>
          <w:sz w:val="22"/>
          <w:szCs w:val="22"/>
        </w:rPr>
      </w:pPr>
      <w:r w:rsidRPr="00E77F55">
        <w:rPr>
          <w:rFonts w:ascii="Arial" w:eastAsia="Trebuchet MS" w:hAnsi="Arial" w:cs="Arial"/>
          <w:b/>
          <w:sz w:val="22"/>
          <w:szCs w:val="22"/>
        </w:rPr>
        <w:t>2</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sz w:val="22"/>
          <w:szCs w:val="22"/>
        </w:rPr>
        <w:t xml:space="preserve">In this </w:t>
      </w:r>
      <w:r w:rsidR="000238E1">
        <w:rPr>
          <w:rFonts w:ascii="Arial" w:eastAsia="Trebuchet MS" w:hAnsi="Arial" w:cs="Arial"/>
          <w:sz w:val="22"/>
          <w:szCs w:val="22"/>
        </w:rPr>
        <w:t>Agreement</w:t>
      </w:r>
      <w:r w:rsidRPr="000238E1">
        <w:rPr>
          <w:rFonts w:ascii="Arial" w:eastAsia="Trebuchet MS" w:hAnsi="Arial" w:cs="Arial"/>
          <w:sz w:val="22"/>
          <w:szCs w:val="22"/>
        </w:rPr>
        <w:t xml:space="preserve">, the following definitions shall apply: </w:t>
      </w:r>
    </w:p>
    <w:tbl>
      <w:tblPr>
        <w:tblW w:w="0" w:type="auto"/>
        <w:tblInd w:w="709" w:type="dxa"/>
        <w:tblCellMar>
          <w:left w:w="0" w:type="dxa"/>
          <w:right w:w="0" w:type="dxa"/>
        </w:tblCellMar>
        <w:tblLook w:val="04A0" w:firstRow="1" w:lastRow="0" w:firstColumn="1" w:lastColumn="0" w:noHBand="0" w:noVBand="1"/>
      </w:tblPr>
      <w:tblGrid>
        <w:gridCol w:w="2803"/>
        <w:gridCol w:w="5401"/>
      </w:tblGrid>
      <w:tr w:rsidR="0020097F" w:rsidRPr="000238E1" w14:paraId="523B55E4" w14:textId="77777777" w:rsidTr="000238E1">
        <w:tc>
          <w:tcPr>
            <w:tcW w:w="2803" w:type="dxa"/>
            <w:tcMar>
              <w:top w:w="5" w:type="dxa"/>
              <w:left w:w="113" w:type="dxa"/>
              <w:bottom w:w="5" w:type="dxa"/>
              <w:right w:w="113" w:type="dxa"/>
            </w:tcMar>
            <w:hideMark/>
          </w:tcPr>
          <w:p w14:paraId="1BDA5FE0" w14:textId="77777777" w:rsidR="0020097F" w:rsidRPr="000238E1" w:rsidRDefault="00841326">
            <w:pPr>
              <w:spacing w:after="240"/>
              <w:rPr>
                <w:rFonts w:ascii="Arial" w:hAnsi="Arial" w:cs="Arial"/>
                <w:color w:val="000000"/>
                <w:sz w:val="22"/>
                <w:szCs w:val="22"/>
              </w:rPr>
            </w:pPr>
            <w:r w:rsidRPr="000238E1">
              <w:rPr>
                <w:rFonts w:ascii="Arial" w:eastAsia="Trebuchet MS" w:hAnsi="Arial" w:cs="Arial"/>
                <w:b/>
                <w:bCs/>
                <w:color w:val="000000"/>
                <w:sz w:val="22"/>
                <w:szCs w:val="22"/>
              </w:rPr>
              <w:t>Applicable Law</w:t>
            </w:r>
            <w:r w:rsidR="00B53B5A" w:rsidRPr="000238E1">
              <w:rPr>
                <w:rFonts w:ascii="Arial" w:eastAsia="Trebuchet MS" w:hAnsi="Arial" w:cs="Arial"/>
                <w:b/>
                <w:bCs/>
                <w:color w:val="000000"/>
                <w:sz w:val="22"/>
                <w:szCs w:val="22"/>
              </w:rPr>
              <w:t>(s)</w:t>
            </w:r>
          </w:p>
        </w:tc>
        <w:tc>
          <w:tcPr>
            <w:tcW w:w="5401" w:type="dxa"/>
            <w:tcMar>
              <w:top w:w="5" w:type="dxa"/>
              <w:left w:w="113" w:type="dxa"/>
              <w:bottom w:w="5" w:type="dxa"/>
              <w:right w:w="113" w:type="dxa"/>
            </w:tcMar>
            <w:hideMark/>
          </w:tcPr>
          <w:p w14:paraId="239CD245" w14:textId="77777777" w:rsidR="0020097F" w:rsidRPr="000238E1" w:rsidRDefault="00841326">
            <w:pPr>
              <w:spacing w:after="240"/>
              <w:jc w:val="both"/>
              <w:rPr>
                <w:rFonts w:ascii="Arial" w:hAnsi="Arial" w:cs="Arial"/>
                <w:color w:val="000000"/>
                <w:sz w:val="22"/>
                <w:szCs w:val="22"/>
              </w:rPr>
            </w:pPr>
            <w:r w:rsidRPr="000238E1">
              <w:rPr>
                <w:rFonts w:ascii="Arial" w:eastAsia="Trebuchet MS" w:hAnsi="Arial" w:cs="Arial"/>
                <w:color w:val="000000"/>
                <w:sz w:val="22"/>
                <w:szCs w:val="22"/>
              </w:rPr>
              <w:t xml:space="preserve">means any applicable law, statute, rule, regulation, regulatory requirement, any form of secondary legislation, resolution, policy, guideline, concession or case law and any guidance, direction or determination that a Party is bound to have regard to in respect of the provision or receipt of the Services in each case in force in England and Wales or in England; </w:t>
            </w:r>
          </w:p>
        </w:tc>
      </w:tr>
      <w:tr w:rsidR="0020097F" w:rsidRPr="000238E1" w14:paraId="39511DF7" w14:textId="77777777" w:rsidTr="000238E1">
        <w:tc>
          <w:tcPr>
            <w:tcW w:w="2803" w:type="dxa"/>
            <w:tcMar>
              <w:top w:w="5" w:type="dxa"/>
              <w:left w:w="113" w:type="dxa"/>
              <w:bottom w:w="5" w:type="dxa"/>
              <w:right w:w="113" w:type="dxa"/>
            </w:tcMar>
            <w:hideMark/>
          </w:tcPr>
          <w:p w14:paraId="495AE7D7" w14:textId="77777777" w:rsidR="0020097F" w:rsidRPr="000238E1" w:rsidRDefault="00841326">
            <w:pPr>
              <w:spacing w:after="240"/>
              <w:rPr>
                <w:rFonts w:ascii="Arial" w:hAnsi="Arial" w:cs="Arial"/>
                <w:color w:val="000000"/>
                <w:sz w:val="22"/>
                <w:szCs w:val="22"/>
              </w:rPr>
            </w:pPr>
            <w:r w:rsidRPr="000238E1">
              <w:rPr>
                <w:rFonts w:ascii="Arial" w:eastAsia="Trebuchet MS" w:hAnsi="Arial" w:cs="Arial"/>
                <w:b/>
                <w:bCs/>
                <w:color w:val="000000"/>
                <w:sz w:val="22"/>
                <w:szCs w:val="22"/>
              </w:rPr>
              <w:t>Data Protection Legislation</w:t>
            </w:r>
          </w:p>
        </w:tc>
        <w:tc>
          <w:tcPr>
            <w:tcW w:w="5401" w:type="dxa"/>
            <w:tcMar>
              <w:top w:w="5" w:type="dxa"/>
              <w:left w:w="113" w:type="dxa"/>
              <w:bottom w:w="5" w:type="dxa"/>
              <w:right w:w="113" w:type="dxa"/>
            </w:tcMar>
            <w:hideMark/>
          </w:tcPr>
          <w:p w14:paraId="3F7CFF0B" w14:textId="7A04EF77" w:rsidR="0020097F" w:rsidRPr="000238E1" w:rsidRDefault="00841326" w:rsidP="00066B53">
            <w:pPr>
              <w:spacing w:after="240"/>
              <w:jc w:val="both"/>
              <w:rPr>
                <w:rFonts w:ascii="Arial" w:hAnsi="Arial" w:cs="Arial"/>
                <w:color w:val="000000"/>
                <w:sz w:val="22"/>
                <w:szCs w:val="22"/>
              </w:rPr>
            </w:pPr>
            <w:r w:rsidRPr="000238E1">
              <w:rPr>
                <w:rFonts w:ascii="Arial" w:eastAsia="Trebuchet MS" w:hAnsi="Arial" w:cs="Arial"/>
                <w:color w:val="000000"/>
                <w:sz w:val="22"/>
                <w:szCs w:val="22"/>
              </w:rPr>
              <w:t>means all Applicable Law governing privacy rights or data protection and which applies to the processing of Personal Data under or in connection with this Agreement, including without limitation the General Data Protection Regulation EU 2016/679 (“GDPR”), the Data Protection Act 2018</w:t>
            </w:r>
            <w:r w:rsidR="001131B8" w:rsidRPr="000238E1">
              <w:rPr>
                <w:rFonts w:ascii="Arial" w:eastAsia="Trebuchet MS" w:hAnsi="Arial" w:cs="Arial"/>
                <w:color w:val="000000"/>
                <w:sz w:val="22"/>
                <w:szCs w:val="22"/>
              </w:rPr>
              <w:t xml:space="preserve">, </w:t>
            </w:r>
            <w:r w:rsidRPr="000238E1">
              <w:rPr>
                <w:rFonts w:ascii="Arial" w:eastAsia="Trebuchet MS" w:hAnsi="Arial" w:cs="Arial"/>
                <w:color w:val="000000"/>
                <w:sz w:val="22"/>
                <w:szCs w:val="22"/>
              </w:rPr>
              <w:t>the Privacy and Electronic</w:t>
            </w:r>
            <w:r w:rsidR="001131B8" w:rsidRPr="000238E1">
              <w:rPr>
                <w:rFonts w:ascii="Arial" w:eastAsia="Trebuchet MS" w:hAnsi="Arial" w:cs="Arial"/>
                <w:color w:val="000000"/>
                <w:sz w:val="22"/>
                <w:szCs w:val="22"/>
              </w:rPr>
              <w:t xml:space="preserve"> </w:t>
            </w:r>
            <w:r w:rsidRPr="000238E1">
              <w:rPr>
                <w:rFonts w:ascii="Arial" w:eastAsia="Trebuchet MS" w:hAnsi="Arial" w:cs="Arial"/>
                <w:color w:val="000000"/>
                <w:sz w:val="22"/>
                <w:szCs w:val="22"/>
              </w:rPr>
              <w:t xml:space="preserve">Communications (EC Directive) Regulations 2003 (SI 2426/2003), the Privacy and Electronic Communications (EC Directive) (Amendment) Regulations 2011; </w:t>
            </w:r>
          </w:p>
        </w:tc>
      </w:tr>
      <w:tr w:rsidR="0020097F" w:rsidRPr="000238E1" w14:paraId="3FFBBC9A" w14:textId="77777777" w:rsidTr="000238E1">
        <w:tc>
          <w:tcPr>
            <w:tcW w:w="2803" w:type="dxa"/>
            <w:tcMar>
              <w:top w:w="5" w:type="dxa"/>
              <w:left w:w="113" w:type="dxa"/>
              <w:bottom w:w="5" w:type="dxa"/>
              <w:right w:w="113" w:type="dxa"/>
            </w:tcMar>
            <w:hideMark/>
          </w:tcPr>
          <w:p w14:paraId="77F765D1" w14:textId="77777777" w:rsidR="0020097F" w:rsidRPr="000238E1" w:rsidRDefault="00841326">
            <w:pPr>
              <w:spacing w:after="240"/>
              <w:rPr>
                <w:rFonts w:ascii="Arial" w:hAnsi="Arial" w:cs="Arial"/>
                <w:color w:val="000000"/>
                <w:sz w:val="22"/>
                <w:szCs w:val="22"/>
              </w:rPr>
            </w:pPr>
            <w:r w:rsidRPr="000238E1">
              <w:rPr>
                <w:rFonts w:ascii="Arial" w:eastAsia="Trebuchet MS" w:hAnsi="Arial" w:cs="Arial"/>
                <w:b/>
                <w:bCs/>
                <w:color w:val="000000"/>
                <w:sz w:val="22"/>
                <w:szCs w:val="22"/>
              </w:rPr>
              <w:t>Data Subject Right</w:t>
            </w:r>
          </w:p>
        </w:tc>
        <w:tc>
          <w:tcPr>
            <w:tcW w:w="5401" w:type="dxa"/>
            <w:tcMar>
              <w:top w:w="5" w:type="dxa"/>
              <w:left w:w="113" w:type="dxa"/>
              <w:bottom w:w="5" w:type="dxa"/>
              <w:right w:w="113" w:type="dxa"/>
            </w:tcMar>
            <w:hideMark/>
          </w:tcPr>
          <w:p w14:paraId="690A0201" w14:textId="5044C150" w:rsidR="0020097F" w:rsidRPr="000238E1" w:rsidRDefault="00841326">
            <w:pPr>
              <w:spacing w:after="240"/>
              <w:jc w:val="both"/>
              <w:rPr>
                <w:rFonts w:ascii="Arial" w:hAnsi="Arial" w:cs="Arial"/>
                <w:color w:val="000000"/>
                <w:sz w:val="22"/>
                <w:szCs w:val="22"/>
              </w:rPr>
            </w:pPr>
            <w:r w:rsidRPr="000238E1">
              <w:rPr>
                <w:rFonts w:ascii="Arial" w:eastAsia="Trebuchet MS" w:hAnsi="Arial" w:cs="Arial"/>
                <w:color w:val="000000"/>
                <w:sz w:val="22"/>
                <w:szCs w:val="22"/>
              </w:rPr>
              <w:t>means the rights of individuals set out in the Data Protection Legislation and includes a Subject Access Request, a complaint or other communication from the Data Subject about Personal Data processed by the Parties pursuant to this Agreement</w:t>
            </w:r>
            <w:r w:rsidR="00B53B5A" w:rsidRPr="000238E1">
              <w:rPr>
                <w:rFonts w:ascii="Arial" w:eastAsia="Trebuchet MS" w:hAnsi="Arial" w:cs="Arial"/>
                <w:color w:val="000000"/>
                <w:sz w:val="22"/>
                <w:szCs w:val="22"/>
              </w:rPr>
              <w:t>;</w:t>
            </w:r>
            <w:r w:rsidRPr="000238E1">
              <w:rPr>
                <w:rFonts w:ascii="Arial" w:eastAsia="Trebuchet MS" w:hAnsi="Arial" w:cs="Arial"/>
                <w:color w:val="000000"/>
                <w:sz w:val="22"/>
                <w:szCs w:val="22"/>
              </w:rPr>
              <w:t xml:space="preserve"> </w:t>
            </w:r>
          </w:p>
        </w:tc>
      </w:tr>
      <w:tr w:rsidR="0020097F" w:rsidRPr="000238E1" w14:paraId="11F6851C" w14:textId="77777777" w:rsidTr="000238E1">
        <w:tc>
          <w:tcPr>
            <w:tcW w:w="2803" w:type="dxa"/>
            <w:tcMar>
              <w:top w:w="5" w:type="dxa"/>
              <w:left w:w="113" w:type="dxa"/>
              <w:bottom w:w="5" w:type="dxa"/>
              <w:right w:w="113" w:type="dxa"/>
            </w:tcMar>
            <w:hideMark/>
          </w:tcPr>
          <w:p w14:paraId="377F2A6D" w14:textId="77777777" w:rsidR="0020097F" w:rsidRPr="000238E1" w:rsidRDefault="00841326">
            <w:pPr>
              <w:spacing w:after="240"/>
              <w:rPr>
                <w:rFonts w:ascii="Arial" w:hAnsi="Arial" w:cs="Arial"/>
                <w:color w:val="000000"/>
                <w:sz w:val="22"/>
                <w:szCs w:val="22"/>
              </w:rPr>
            </w:pPr>
            <w:r w:rsidRPr="000238E1">
              <w:rPr>
                <w:rFonts w:ascii="Arial" w:eastAsia="Trebuchet MS" w:hAnsi="Arial" w:cs="Arial"/>
                <w:b/>
                <w:bCs/>
                <w:color w:val="000000"/>
                <w:sz w:val="22"/>
                <w:szCs w:val="22"/>
              </w:rPr>
              <w:t>Controller, Processor, Data Subject, Personal Data, Personal Data Breach, Data Protection Officer</w:t>
            </w:r>
          </w:p>
        </w:tc>
        <w:tc>
          <w:tcPr>
            <w:tcW w:w="5401" w:type="dxa"/>
            <w:tcMar>
              <w:top w:w="5" w:type="dxa"/>
              <w:left w:w="113" w:type="dxa"/>
              <w:bottom w:w="5" w:type="dxa"/>
              <w:right w:w="113" w:type="dxa"/>
            </w:tcMar>
            <w:hideMark/>
          </w:tcPr>
          <w:p w14:paraId="248B6035" w14:textId="77777777" w:rsidR="0020097F" w:rsidRPr="000238E1" w:rsidRDefault="00841326">
            <w:pPr>
              <w:spacing w:after="240"/>
              <w:jc w:val="both"/>
              <w:rPr>
                <w:rFonts w:ascii="Arial" w:hAnsi="Arial" w:cs="Arial"/>
                <w:color w:val="000000"/>
                <w:sz w:val="22"/>
                <w:szCs w:val="22"/>
              </w:rPr>
            </w:pPr>
            <w:r w:rsidRPr="000238E1">
              <w:rPr>
                <w:rFonts w:ascii="Arial" w:eastAsia="Trebuchet MS" w:hAnsi="Arial" w:cs="Arial"/>
                <w:color w:val="000000"/>
                <w:sz w:val="22"/>
                <w:szCs w:val="22"/>
              </w:rPr>
              <w:t>have the meanings set out in the Data Protection Legislation (and related terms, such as “process” have corresponding meanings);</w:t>
            </w:r>
          </w:p>
        </w:tc>
      </w:tr>
      <w:tr w:rsidR="0020097F" w:rsidRPr="000238E1" w14:paraId="024E7C45" w14:textId="77777777" w:rsidTr="000238E1">
        <w:tc>
          <w:tcPr>
            <w:tcW w:w="2803" w:type="dxa"/>
            <w:tcMar>
              <w:top w:w="5" w:type="dxa"/>
              <w:left w:w="113" w:type="dxa"/>
              <w:bottom w:w="5" w:type="dxa"/>
              <w:right w:w="113" w:type="dxa"/>
            </w:tcMar>
            <w:hideMark/>
          </w:tcPr>
          <w:p w14:paraId="395D2AF6" w14:textId="77777777" w:rsidR="0020097F" w:rsidRPr="000238E1" w:rsidRDefault="00841326">
            <w:pPr>
              <w:spacing w:after="240"/>
              <w:rPr>
                <w:rFonts w:ascii="Arial" w:hAnsi="Arial" w:cs="Arial"/>
                <w:color w:val="000000"/>
                <w:sz w:val="22"/>
                <w:szCs w:val="22"/>
              </w:rPr>
            </w:pPr>
            <w:r w:rsidRPr="000238E1">
              <w:rPr>
                <w:rFonts w:ascii="Arial" w:eastAsia="Trebuchet MS" w:hAnsi="Arial" w:cs="Arial"/>
                <w:b/>
                <w:bCs/>
                <w:color w:val="000000"/>
                <w:sz w:val="22"/>
                <w:szCs w:val="22"/>
              </w:rPr>
              <w:t>Master Agreement</w:t>
            </w:r>
          </w:p>
        </w:tc>
        <w:tc>
          <w:tcPr>
            <w:tcW w:w="5401" w:type="dxa"/>
            <w:tcMar>
              <w:top w:w="5" w:type="dxa"/>
              <w:left w:w="113" w:type="dxa"/>
              <w:bottom w:w="5" w:type="dxa"/>
              <w:right w:w="113" w:type="dxa"/>
            </w:tcMar>
            <w:hideMark/>
          </w:tcPr>
          <w:p w14:paraId="4645E427" w14:textId="49994EF8" w:rsidR="0020097F" w:rsidRPr="000238E1" w:rsidRDefault="00841326" w:rsidP="00E81089">
            <w:pPr>
              <w:spacing w:after="240"/>
              <w:jc w:val="both"/>
              <w:rPr>
                <w:rFonts w:ascii="Arial" w:hAnsi="Arial" w:cs="Arial"/>
                <w:color w:val="000000"/>
                <w:sz w:val="22"/>
                <w:szCs w:val="22"/>
              </w:rPr>
            </w:pPr>
            <w:r w:rsidRPr="000238E1">
              <w:rPr>
                <w:rFonts w:ascii="Arial" w:eastAsia="Trebuchet MS" w:hAnsi="Arial" w:cs="Arial"/>
                <w:color w:val="000000"/>
                <w:sz w:val="22"/>
                <w:szCs w:val="22"/>
              </w:rPr>
              <w:t xml:space="preserve">means the underlying agreement(s) between the Hospital and the Consultant </w:t>
            </w:r>
            <w:r w:rsidR="00E81089">
              <w:rPr>
                <w:rFonts w:ascii="Arial" w:eastAsia="Trebuchet MS" w:hAnsi="Arial" w:cs="Arial"/>
                <w:color w:val="000000"/>
                <w:sz w:val="22"/>
                <w:szCs w:val="22"/>
              </w:rPr>
              <w:t>governing</w:t>
            </w:r>
            <w:r w:rsidRPr="000238E1">
              <w:rPr>
                <w:rFonts w:ascii="Arial" w:eastAsia="Trebuchet MS" w:hAnsi="Arial" w:cs="Arial"/>
                <w:color w:val="000000"/>
                <w:sz w:val="22"/>
                <w:szCs w:val="22"/>
              </w:rPr>
              <w:t xml:space="preserve"> the provision of the Services; and</w:t>
            </w:r>
          </w:p>
        </w:tc>
      </w:tr>
      <w:tr w:rsidR="0020097F" w:rsidRPr="000238E1" w14:paraId="194CC649" w14:textId="77777777" w:rsidTr="000238E1">
        <w:tc>
          <w:tcPr>
            <w:tcW w:w="2803" w:type="dxa"/>
            <w:tcMar>
              <w:top w:w="5" w:type="dxa"/>
              <w:left w:w="113" w:type="dxa"/>
              <w:bottom w:w="5" w:type="dxa"/>
              <w:right w:w="113" w:type="dxa"/>
            </w:tcMar>
            <w:hideMark/>
          </w:tcPr>
          <w:p w14:paraId="18021D37" w14:textId="77777777" w:rsidR="0020097F" w:rsidRPr="000238E1" w:rsidRDefault="00841326">
            <w:pPr>
              <w:spacing w:after="240"/>
              <w:rPr>
                <w:rFonts w:ascii="Arial" w:hAnsi="Arial" w:cs="Arial"/>
                <w:color w:val="000000"/>
                <w:sz w:val="22"/>
                <w:szCs w:val="22"/>
              </w:rPr>
            </w:pPr>
            <w:r w:rsidRPr="000238E1">
              <w:rPr>
                <w:rFonts w:ascii="Arial" w:eastAsia="Trebuchet MS" w:hAnsi="Arial" w:cs="Arial"/>
                <w:b/>
                <w:bCs/>
                <w:color w:val="000000"/>
                <w:sz w:val="22"/>
                <w:szCs w:val="22"/>
              </w:rPr>
              <w:t>Security Incident</w:t>
            </w:r>
          </w:p>
        </w:tc>
        <w:tc>
          <w:tcPr>
            <w:tcW w:w="5401" w:type="dxa"/>
            <w:tcMar>
              <w:top w:w="5" w:type="dxa"/>
              <w:left w:w="113" w:type="dxa"/>
              <w:bottom w:w="5" w:type="dxa"/>
              <w:right w:w="113" w:type="dxa"/>
            </w:tcMar>
            <w:hideMark/>
          </w:tcPr>
          <w:p w14:paraId="242778AA" w14:textId="4EC5B53D" w:rsidR="0020097F" w:rsidRPr="000238E1" w:rsidRDefault="00841326">
            <w:pPr>
              <w:spacing w:after="240"/>
              <w:jc w:val="both"/>
              <w:rPr>
                <w:rFonts w:ascii="Arial" w:hAnsi="Arial" w:cs="Arial"/>
                <w:color w:val="000000"/>
                <w:sz w:val="22"/>
                <w:szCs w:val="22"/>
              </w:rPr>
            </w:pPr>
            <w:r w:rsidRPr="000238E1">
              <w:rPr>
                <w:rFonts w:ascii="Arial" w:eastAsia="Trebuchet MS" w:hAnsi="Arial" w:cs="Arial"/>
                <w:color w:val="000000"/>
                <w:sz w:val="22"/>
                <w:szCs w:val="22"/>
              </w:rPr>
              <w:t>means the accidental or unlawful destruction, loss, alteration or unauthorised disclosure of, or access to, Personal Data covered by this Agreement;</w:t>
            </w:r>
            <w:r w:rsidR="007E619F">
              <w:rPr>
                <w:rFonts w:ascii="Arial" w:eastAsia="Trebuchet MS" w:hAnsi="Arial" w:cs="Arial"/>
                <w:color w:val="000000"/>
                <w:sz w:val="22"/>
                <w:szCs w:val="22"/>
              </w:rPr>
              <w:t xml:space="preserve"> and</w:t>
            </w:r>
          </w:p>
        </w:tc>
      </w:tr>
      <w:tr w:rsidR="0020097F" w:rsidRPr="000238E1" w14:paraId="5D64589C" w14:textId="77777777" w:rsidTr="000238E1">
        <w:tc>
          <w:tcPr>
            <w:tcW w:w="2803" w:type="dxa"/>
            <w:tcMar>
              <w:top w:w="5" w:type="dxa"/>
              <w:left w:w="113" w:type="dxa"/>
              <w:bottom w:w="5" w:type="dxa"/>
              <w:right w:w="113" w:type="dxa"/>
            </w:tcMar>
            <w:hideMark/>
          </w:tcPr>
          <w:p w14:paraId="315F9EA9" w14:textId="77777777" w:rsidR="0020097F" w:rsidRPr="000238E1" w:rsidRDefault="00841326">
            <w:pPr>
              <w:spacing w:after="240"/>
              <w:rPr>
                <w:rFonts w:ascii="Arial" w:hAnsi="Arial" w:cs="Arial"/>
                <w:color w:val="000000"/>
                <w:sz w:val="22"/>
                <w:szCs w:val="22"/>
              </w:rPr>
            </w:pPr>
            <w:r w:rsidRPr="000238E1">
              <w:rPr>
                <w:rFonts w:ascii="Arial" w:eastAsia="Trebuchet MS" w:hAnsi="Arial" w:cs="Arial"/>
                <w:b/>
                <w:bCs/>
                <w:color w:val="000000"/>
                <w:sz w:val="22"/>
                <w:szCs w:val="22"/>
              </w:rPr>
              <w:lastRenderedPageBreak/>
              <w:t>Sub-processor</w:t>
            </w:r>
          </w:p>
        </w:tc>
        <w:tc>
          <w:tcPr>
            <w:tcW w:w="5401" w:type="dxa"/>
            <w:tcMar>
              <w:top w:w="5" w:type="dxa"/>
              <w:left w:w="113" w:type="dxa"/>
              <w:bottom w:w="5" w:type="dxa"/>
              <w:right w:w="113" w:type="dxa"/>
            </w:tcMar>
            <w:hideMark/>
          </w:tcPr>
          <w:p w14:paraId="3C567F74" w14:textId="1C196F73" w:rsidR="0020097F" w:rsidRPr="000238E1" w:rsidRDefault="00B53B5A" w:rsidP="00B53B5A">
            <w:pPr>
              <w:spacing w:after="240"/>
              <w:jc w:val="both"/>
              <w:rPr>
                <w:rFonts w:ascii="Arial" w:hAnsi="Arial" w:cs="Arial"/>
                <w:color w:val="000000"/>
                <w:sz w:val="22"/>
                <w:szCs w:val="22"/>
              </w:rPr>
            </w:pPr>
            <w:r w:rsidRPr="000238E1">
              <w:rPr>
                <w:rFonts w:ascii="Arial" w:eastAsia="Trebuchet MS" w:hAnsi="Arial" w:cs="Arial"/>
                <w:color w:val="000000"/>
                <w:sz w:val="22"/>
                <w:szCs w:val="22"/>
              </w:rPr>
              <w:t>has the meaning set out in the Data Protection Legislation and in this particular context refers to</w:t>
            </w:r>
            <w:r w:rsidR="00841326" w:rsidRPr="000238E1">
              <w:rPr>
                <w:rFonts w:ascii="Arial" w:eastAsia="Trebuchet MS" w:hAnsi="Arial" w:cs="Arial"/>
                <w:color w:val="000000"/>
                <w:sz w:val="22"/>
                <w:szCs w:val="22"/>
              </w:rPr>
              <w:t xml:space="preserve"> another processor engaged by the Hospital for the purpose of carrying out processing activities in respect of the Services.</w:t>
            </w:r>
          </w:p>
        </w:tc>
      </w:tr>
    </w:tbl>
    <w:p w14:paraId="6DA83FD8" w14:textId="7CE69EA1" w:rsidR="0020097F" w:rsidRPr="000238E1" w:rsidRDefault="00841326">
      <w:pPr>
        <w:keepNext/>
        <w:keepLines/>
        <w:spacing w:after="240"/>
        <w:ind w:left="720" w:hanging="720"/>
        <w:jc w:val="both"/>
        <w:rPr>
          <w:rFonts w:ascii="Arial" w:hAnsi="Arial" w:cs="Arial"/>
          <w:sz w:val="22"/>
          <w:szCs w:val="22"/>
        </w:rPr>
      </w:pPr>
      <w:r w:rsidRPr="00E77F55">
        <w:rPr>
          <w:rFonts w:ascii="Arial" w:eastAsia="Trebuchet MS" w:hAnsi="Arial" w:cs="Arial"/>
          <w:b/>
          <w:sz w:val="22"/>
          <w:szCs w:val="22"/>
        </w:rPr>
        <w:t>3</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sz w:val="22"/>
          <w:szCs w:val="22"/>
        </w:rPr>
        <w:t xml:space="preserve">The Parties acknowledge that for the purposes of this Agreement the Consultant is the Data Controller and the Hospital is the Data Processor. The only processing that the Hospital is authorised to do is listed in Annex 1 and may not be varied, altered or added to except by the Data Controller. </w:t>
      </w:r>
    </w:p>
    <w:p w14:paraId="6AA6463D" w14:textId="426B8D0C" w:rsidR="0020097F" w:rsidRPr="000238E1" w:rsidRDefault="00841326">
      <w:pPr>
        <w:keepNext/>
        <w:keepLines/>
        <w:spacing w:after="240"/>
        <w:ind w:left="720" w:hanging="720"/>
        <w:jc w:val="both"/>
        <w:rPr>
          <w:rFonts w:ascii="Arial" w:hAnsi="Arial" w:cs="Arial"/>
          <w:sz w:val="22"/>
          <w:szCs w:val="22"/>
        </w:rPr>
      </w:pPr>
      <w:r w:rsidRPr="000238E1">
        <w:rPr>
          <w:rFonts w:ascii="Arial" w:eastAsia="Trebuchet MS" w:hAnsi="Arial" w:cs="Arial"/>
          <w:b/>
          <w:bCs/>
          <w:sz w:val="22"/>
          <w:szCs w:val="22"/>
        </w:rPr>
        <w:t>4</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b/>
          <w:bCs/>
          <w:sz w:val="22"/>
          <w:szCs w:val="22"/>
        </w:rPr>
        <w:t>Obligations</w:t>
      </w:r>
    </w:p>
    <w:p w14:paraId="07E18D45" w14:textId="58E0499A" w:rsidR="0020097F" w:rsidRPr="000238E1" w:rsidRDefault="00841326">
      <w:pPr>
        <w:spacing w:after="240"/>
        <w:ind w:left="1440" w:hanging="720"/>
        <w:jc w:val="both"/>
        <w:rPr>
          <w:rFonts w:ascii="Arial" w:hAnsi="Arial" w:cs="Arial"/>
          <w:sz w:val="22"/>
          <w:szCs w:val="22"/>
        </w:rPr>
      </w:pPr>
      <w:r w:rsidRPr="000238E1">
        <w:rPr>
          <w:rFonts w:ascii="Arial" w:eastAsia="Trebuchet MS" w:hAnsi="Arial" w:cs="Arial"/>
          <w:sz w:val="22"/>
          <w:szCs w:val="22"/>
        </w:rPr>
        <w:t>4.1</w:t>
      </w:r>
      <w:r w:rsidRPr="000238E1">
        <w:rPr>
          <w:rFonts w:ascii="Arial" w:eastAsia="Trebuchet MS" w:hAnsi="Arial" w:cs="Arial"/>
          <w:sz w:val="22"/>
          <w:szCs w:val="22"/>
        </w:rPr>
        <w:tab/>
        <w:t xml:space="preserve">The Parties will ensure that they comply with the requirements of the Data Protection Legislation. In particular, the Data Processor shall: </w:t>
      </w:r>
    </w:p>
    <w:p w14:paraId="72F55440" w14:textId="2B693DE5" w:rsidR="0020097F" w:rsidRPr="000238E1" w:rsidRDefault="00841326">
      <w:pPr>
        <w:spacing w:after="240"/>
        <w:ind w:left="2517" w:hanging="1077"/>
        <w:jc w:val="both"/>
        <w:rPr>
          <w:rFonts w:ascii="Arial" w:hAnsi="Arial" w:cs="Arial"/>
          <w:sz w:val="22"/>
          <w:szCs w:val="22"/>
        </w:rPr>
      </w:pPr>
      <w:r w:rsidRPr="000238E1">
        <w:rPr>
          <w:rFonts w:ascii="Arial" w:eastAsia="Trebuchet MS" w:hAnsi="Arial" w:cs="Arial"/>
          <w:sz w:val="22"/>
          <w:szCs w:val="22"/>
        </w:rPr>
        <w:t>4.1.1</w:t>
      </w:r>
      <w:r w:rsidRPr="000238E1">
        <w:rPr>
          <w:rFonts w:ascii="Arial" w:hAnsi="Arial" w:cs="Arial"/>
          <w:sz w:val="22"/>
          <w:szCs w:val="22"/>
        </w:rPr>
        <w:t xml:space="preserve">         </w:t>
      </w:r>
      <w:r w:rsidR="000238E1">
        <w:rPr>
          <w:rFonts w:ascii="Arial" w:hAnsi="Arial" w:cs="Arial"/>
          <w:sz w:val="22"/>
          <w:szCs w:val="22"/>
        </w:rPr>
        <w:tab/>
      </w:r>
      <w:r w:rsidR="001131B8" w:rsidRPr="000238E1">
        <w:rPr>
          <w:rFonts w:ascii="Arial" w:hAnsi="Arial" w:cs="Arial"/>
          <w:sz w:val="22"/>
          <w:szCs w:val="22"/>
        </w:rPr>
        <w:t>n</w:t>
      </w:r>
      <w:r w:rsidRPr="000238E1">
        <w:rPr>
          <w:rFonts w:ascii="Arial" w:eastAsia="Trebuchet MS" w:hAnsi="Arial" w:cs="Arial"/>
          <w:sz w:val="22"/>
          <w:szCs w:val="22"/>
        </w:rPr>
        <w:t>otify the Data Controller immediately if it considers that any of Data Controller’s instructions infringe the Data Protection Legislation;</w:t>
      </w:r>
    </w:p>
    <w:p w14:paraId="48AE0054" w14:textId="756C00EB" w:rsidR="0020097F" w:rsidRPr="000238E1" w:rsidRDefault="00841326" w:rsidP="001131B8">
      <w:pPr>
        <w:tabs>
          <w:tab w:val="left" w:pos="2552"/>
        </w:tabs>
        <w:spacing w:after="240"/>
        <w:ind w:left="2517" w:hanging="1077"/>
        <w:jc w:val="both"/>
        <w:rPr>
          <w:rFonts w:ascii="Arial" w:hAnsi="Arial" w:cs="Arial"/>
          <w:sz w:val="22"/>
          <w:szCs w:val="22"/>
        </w:rPr>
      </w:pPr>
      <w:r w:rsidRPr="000238E1">
        <w:rPr>
          <w:rFonts w:ascii="Arial" w:eastAsia="Trebuchet MS" w:hAnsi="Arial" w:cs="Arial"/>
          <w:sz w:val="22"/>
          <w:szCs w:val="22"/>
        </w:rPr>
        <w:t>4.1.2</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sz w:val="22"/>
          <w:szCs w:val="22"/>
        </w:rPr>
        <w:t>provide all reasonable assistance to the Data Controller in the preparation of any data protection impact assessment carried out prior to commencing any processing for the purposes of this Agreement;</w:t>
      </w:r>
    </w:p>
    <w:p w14:paraId="564F71B4" w14:textId="78F2F905" w:rsidR="0020097F" w:rsidRPr="000238E1" w:rsidRDefault="00841326">
      <w:pPr>
        <w:spacing w:after="240"/>
        <w:ind w:left="2517" w:hanging="1077"/>
        <w:jc w:val="both"/>
        <w:rPr>
          <w:rFonts w:ascii="Arial" w:hAnsi="Arial" w:cs="Arial"/>
          <w:sz w:val="22"/>
          <w:szCs w:val="22"/>
        </w:rPr>
      </w:pPr>
      <w:r w:rsidRPr="000238E1">
        <w:rPr>
          <w:rFonts w:ascii="Arial" w:eastAsia="Trebuchet MS" w:hAnsi="Arial" w:cs="Arial"/>
          <w:sz w:val="22"/>
          <w:szCs w:val="22"/>
        </w:rPr>
        <w:t>4.1.3</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sz w:val="22"/>
          <w:szCs w:val="22"/>
        </w:rPr>
        <w:t xml:space="preserve">process Personal Data only in accordance with </w:t>
      </w:r>
      <w:r w:rsidR="007E619F">
        <w:rPr>
          <w:rFonts w:ascii="Arial" w:eastAsia="Trebuchet MS" w:hAnsi="Arial" w:cs="Arial"/>
          <w:sz w:val="22"/>
          <w:szCs w:val="22"/>
        </w:rPr>
        <w:t>Annex</w:t>
      </w:r>
      <w:r w:rsidRPr="000238E1">
        <w:rPr>
          <w:rFonts w:ascii="Arial" w:eastAsia="Trebuchet MS" w:hAnsi="Arial" w:cs="Arial"/>
          <w:sz w:val="22"/>
          <w:szCs w:val="22"/>
        </w:rPr>
        <w:t xml:space="preserve"> 1 unless required to do otherwise by Applicable Law. If it is so required it will promptly notify the Data Controller before processing the Personal Data, unless prohibited from doing so by Applicable Law;</w:t>
      </w:r>
    </w:p>
    <w:p w14:paraId="40C9E267" w14:textId="0D1FB850" w:rsidR="0020097F" w:rsidRPr="000238E1" w:rsidRDefault="00841326">
      <w:pPr>
        <w:spacing w:after="240"/>
        <w:ind w:left="2517" w:hanging="1077"/>
        <w:jc w:val="both"/>
        <w:rPr>
          <w:rFonts w:ascii="Arial" w:hAnsi="Arial" w:cs="Arial"/>
          <w:sz w:val="22"/>
          <w:szCs w:val="22"/>
        </w:rPr>
      </w:pPr>
      <w:r w:rsidRPr="000238E1">
        <w:rPr>
          <w:rFonts w:ascii="Arial" w:eastAsia="Trebuchet MS" w:hAnsi="Arial" w:cs="Arial"/>
          <w:sz w:val="22"/>
          <w:szCs w:val="22"/>
        </w:rPr>
        <w:t>4.1.4</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sz w:val="22"/>
          <w:szCs w:val="22"/>
        </w:rPr>
        <w:t xml:space="preserve">implement and maintain throughout the term of this Agreement appropriate technical and organisational measures intended to protect Personal Data against accidental, unauthorised or unlawful access, disclosure, alternation, loss, damage or destruction. Such measures may include, but are not limited to, pseudonymisation, encryption, resilience testing and restoration measures. When considering what measures to put in place, the Data Processor will take account of: </w:t>
      </w:r>
    </w:p>
    <w:p w14:paraId="1BFF655C" w14:textId="77777777" w:rsidR="0020097F" w:rsidRPr="000238E1" w:rsidRDefault="00841326">
      <w:pPr>
        <w:spacing w:after="240"/>
        <w:ind w:left="3238" w:hanging="721"/>
        <w:jc w:val="both"/>
        <w:rPr>
          <w:rFonts w:ascii="Arial" w:hAnsi="Arial" w:cs="Arial"/>
          <w:sz w:val="22"/>
          <w:szCs w:val="22"/>
        </w:rPr>
      </w:pPr>
      <w:r w:rsidRPr="000238E1">
        <w:rPr>
          <w:rFonts w:ascii="Arial" w:eastAsia="Trebuchet MS" w:hAnsi="Arial" w:cs="Arial"/>
          <w:sz w:val="22"/>
          <w:szCs w:val="22"/>
        </w:rPr>
        <w:t>(a)</w:t>
      </w:r>
      <w:r w:rsidRPr="000238E1">
        <w:rPr>
          <w:rFonts w:ascii="Arial" w:hAnsi="Arial" w:cs="Arial"/>
          <w:sz w:val="22"/>
          <w:szCs w:val="22"/>
        </w:rPr>
        <w:t xml:space="preserve">               </w:t>
      </w:r>
      <w:r w:rsidRPr="000238E1">
        <w:rPr>
          <w:rFonts w:ascii="Arial" w:eastAsia="Trebuchet MS" w:hAnsi="Arial" w:cs="Arial"/>
          <w:sz w:val="22"/>
          <w:szCs w:val="22"/>
        </w:rPr>
        <w:t xml:space="preserve">the nature of the data; </w:t>
      </w:r>
    </w:p>
    <w:p w14:paraId="2FE02907" w14:textId="77777777" w:rsidR="0020097F" w:rsidRPr="000238E1" w:rsidRDefault="00841326">
      <w:pPr>
        <w:spacing w:after="240"/>
        <w:ind w:left="3238" w:hanging="721"/>
        <w:jc w:val="both"/>
        <w:rPr>
          <w:rFonts w:ascii="Arial" w:hAnsi="Arial" w:cs="Arial"/>
          <w:sz w:val="22"/>
          <w:szCs w:val="22"/>
        </w:rPr>
      </w:pPr>
      <w:r w:rsidRPr="000238E1">
        <w:rPr>
          <w:rFonts w:ascii="Arial" w:eastAsia="Trebuchet MS" w:hAnsi="Arial" w:cs="Arial"/>
          <w:sz w:val="22"/>
          <w:szCs w:val="22"/>
        </w:rPr>
        <w:t>(b)</w:t>
      </w:r>
      <w:r w:rsidRPr="000238E1">
        <w:rPr>
          <w:rFonts w:ascii="Arial" w:hAnsi="Arial" w:cs="Arial"/>
          <w:sz w:val="22"/>
          <w:szCs w:val="22"/>
        </w:rPr>
        <w:t xml:space="preserve">               </w:t>
      </w:r>
      <w:r w:rsidRPr="000238E1">
        <w:rPr>
          <w:rFonts w:ascii="Arial" w:eastAsia="Trebuchet MS" w:hAnsi="Arial" w:cs="Arial"/>
          <w:sz w:val="22"/>
          <w:szCs w:val="22"/>
        </w:rPr>
        <w:t xml:space="preserve">the harm that might result from a security breach; </w:t>
      </w:r>
    </w:p>
    <w:p w14:paraId="4592CAA2" w14:textId="77777777" w:rsidR="0020097F" w:rsidRPr="000238E1" w:rsidRDefault="00841326">
      <w:pPr>
        <w:spacing w:after="240"/>
        <w:ind w:left="3238" w:hanging="721"/>
        <w:jc w:val="both"/>
        <w:rPr>
          <w:rFonts w:ascii="Arial" w:hAnsi="Arial" w:cs="Arial"/>
          <w:sz w:val="22"/>
          <w:szCs w:val="22"/>
        </w:rPr>
      </w:pPr>
      <w:r w:rsidRPr="000238E1">
        <w:rPr>
          <w:rFonts w:ascii="Arial" w:eastAsia="Trebuchet MS" w:hAnsi="Arial" w:cs="Arial"/>
          <w:sz w:val="22"/>
          <w:szCs w:val="22"/>
        </w:rPr>
        <w:t>(c)</w:t>
      </w:r>
      <w:r w:rsidRPr="000238E1">
        <w:rPr>
          <w:rFonts w:ascii="Arial" w:hAnsi="Arial" w:cs="Arial"/>
          <w:sz w:val="22"/>
          <w:szCs w:val="22"/>
        </w:rPr>
        <w:t xml:space="preserve">               </w:t>
      </w:r>
      <w:r w:rsidRPr="000238E1">
        <w:rPr>
          <w:rFonts w:ascii="Arial" w:eastAsia="Trebuchet MS" w:hAnsi="Arial" w:cs="Arial"/>
          <w:sz w:val="22"/>
          <w:szCs w:val="22"/>
        </w:rPr>
        <w:t xml:space="preserve">technological developments; and </w:t>
      </w:r>
    </w:p>
    <w:p w14:paraId="2B748191" w14:textId="77777777" w:rsidR="0020097F" w:rsidRPr="000238E1" w:rsidRDefault="00841326">
      <w:pPr>
        <w:spacing w:after="240"/>
        <w:ind w:left="3238" w:hanging="721"/>
        <w:jc w:val="both"/>
        <w:rPr>
          <w:rFonts w:ascii="Arial" w:hAnsi="Arial" w:cs="Arial"/>
          <w:sz w:val="22"/>
          <w:szCs w:val="22"/>
        </w:rPr>
      </w:pPr>
      <w:r w:rsidRPr="000238E1">
        <w:rPr>
          <w:rFonts w:ascii="Arial" w:eastAsia="Trebuchet MS" w:hAnsi="Arial" w:cs="Arial"/>
          <w:sz w:val="22"/>
          <w:szCs w:val="22"/>
        </w:rPr>
        <w:t>(d)</w:t>
      </w:r>
      <w:r w:rsidRPr="000238E1">
        <w:rPr>
          <w:rFonts w:ascii="Arial" w:hAnsi="Arial" w:cs="Arial"/>
          <w:sz w:val="22"/>
          <w:szCs w:val="22"/>
        </w:rPr>
        <w:t xml:space="preserve">               </w:t>
      </w:r>
      <w:r w:rsidRPr="000238E1">
        <w:rPr>
          <w:rFonts w:ascii="Arial" w:eastAsia="Trebuchet MS" w:hAnsi="Arial" w:cs="Arial"/>
          <w:sz w:val="22"/>
          <w:szCs w:val="22"/>
        </w:rPr>
        <w:t>the cost of implementing any measures;</w:t>
      </w:r>
    </w:p>
    <w:p w14:paraId="2F9B73EA" w14:textId="38D95F58" w:rsidR="0020097F" w:rsidRPr="000238E1" w:rsidRDefault="00841326">
      <w:pPr>
        <w:spacing w:after="240"/>
        <w:ind w:left="2517" w:hanging="1077"/>
        <w:jc w:val="both"/>
        <w:rPr>
          <w:rFonts w:ascii="Arial" w:hAnsi="Arial" w:cs="Arial"/>
          <w:sz w:val="22"/>
          <w:szCs w:val="22"/>
        </w:rPr>
      </w:pPr>
      <w:r w:rsidRPr="000238E1">
        <w:rPr>
          <w:rFonts w:ascii="Arial" w:eastAsia="Trebuchet MS" w:hAnsi="Arial" w:cs="Arial"/>
          <w:sz w:val="22"/>
          <w:szCs w:val="22"/>
        </w:rPr>
        <w:t>4.1.5</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sz w:val="22"/>
          <w:szCs w:val="22"/>
        </w:rPr>
        <w:t>take reasonable steps to ensure that its Personnel do not process Personal Data other than in accordance with the processing instructions set out in Annex 1 (unless required to do so by Applicable Law) and are obligated to maintain the security and confidentiality of any Personal Data to which they have access; and</w:t>
      </w:r>
    </w:p>
    <w:p w14:paraId="79BAA27C" w14:textId="5B82A094" w:rsidR="0020097F" w:rsidRPr="000238E1" w:rsidRDefault="00841326">
      <w:pPr>
        <w:spacing w:after="240"/>
        <w:ind w:left="2517" w:hanging="1077"/>
        <w:jc w:val="both"/>
        <w:rPr>
          <w:rFonts w:ascii="Arial" w:hAnsi="Arial" w:cs="Arial"/>
          <w:sz w:val="22"/>
          <w:szCs w:val="22"/>
        </w:rPr>
      </w:pPr>
      <w:r w:rsidRPr="000238E1">
        <w:rPr>
          <w:rFonts w:ascii="Arial" w:eastAsia="Trebuchet MS" w:hAnsi="Arial" w:cs="Arial"/>
          <w:sz w:val="22"/>
          <w:szCs w:val="22"/>
        </w:rPr>
        <w:t>4.1.6</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sz w:val="22"/>
          <w:szCs w:val="22"/>
        </w:rPr>
        <w:t xml:space="preserve">not transfer the data out of the European Economic Area, without prior written approval. </w:t>
      </w:r>
    </w:p>
    <w:p w14:paraId="07F85E05" w14:textId="77777777" w:rsidR="0020097F" w:rsidRPr="000238E1" w:rsidRDefault="00841326">
      <w:pPr>
        <w:spacing w:after="240"/>
        <w:ind w:left="1440" w:hanging="720"/>
        <w:jc w:val="both"/>
        <w:rPr>
          <w:rFonts w:ascii="Arial" w:hAnsi="Arial" w:cs="Arial"/>
          <w:sz w:val="22"/>
          <w:szCs w:val="22"/>
        </w:rPr>
      </w:pPr>
      <w:r w:rsidRPr="000238E1">
        <w:rPr>
          <w:rFonts w:ascii="Arial" w:eastAsia="Trebuchet MS" w:hAnsi="Arial" w:cs="Arial"/>
          <w:sz w:val="22"/>
          <w:szCs w:val="22"/>
        </w:rPr>
        <w:lastRenderedPageBreak/>
        <w:t>4.2</w:t>
      </w:r>
      <w:r w:rsidRPr="000238E1">
        <w:rPr>
          <w:rFonts w:ascii="Arial" w:eastAsia="Trebuchet MS" w:hAnsi="Arial" w:cs="Arial"/>
          <w:sz w:val="22"/>
          <w:szCs w:val="22"/>
        </w:rPr>
        <w:tab/>
        <w:t>Nothing in this Agreement relieves the Data Processor of its own obligations under the Data Protection Legislation.</w:t>
      </w:r>
    </w:p>
    <w:p w14:paraId="5E3B99BD" w14:textId="41848C43" w:rsidR="0020097F" w:rsidRPr="000238E1" w:rsidRDefault="00841326">
      <w:pPr>
        <w:keepNext/>
        <w:keepLines/>
        <w:spacing w:after="240"/>
        <w:ind w:left="720" w:hanging="720"/>
        <w:jc w:val="both"/>
        <w:rPr>
          <w:rFonts w:ascii="Arial" w:hAnsi="Arial" w:cs="Arial"/>
          <w:sz w:val="22"/>
          <w:szCs w:val="22"/>
        </w:rPr>
      </w:pPr>
      <w:r w:rsidRPr="000238E1">
        <w:rPr>
          <w:rFonts w:ascii="Arial" w:eastAsia="Trebuchet MS" w:hAnsi="Arial" w:cs="Arial"/>
          <w:b/>
          <w:bCs/>
          <w:sz w:val="22"/>
          <w:szCs w:val="22"/>
        </w:rPr>
        <w:t>5</w:t>
      </w:r>
      <w:r w:rsid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b/>
          <w:bCs/>
          <w:sz w:val="22"/>
          <w:szCs w:val="22"/>
        </w:rPr>
        <w:t>Notifications and Assistance</w:t>
      </w:r>
    </w:p>
    <w:p w14:paraId="2F85E325" w14:textId="77777777" w:rsidR="0020097F" w:rsidRPr="000238E1" w:rsidRDefault="00841326">
      <w:pPr>
        <w:spacing w:after="240"/>
        <w:ind w:left="1440" w:hanging="720"/>
        <w:jc w:val="both"/>
        <w:rPr>
          <w:rFonts w:ascii="Arial" w:hAnsi="Arial" w:cs="Arial"/>
          <w:sz w:val="22"/>
          <w:szCs w:val="22"/>
        </w:rPr>
      </w:pPr>
      <w:r w:rsidRPr="000238E1">
        <w:rPr>
          <w:rFonts w:ascii="Arial" w:eastAsia="Trebuchet MS" w:hAnsi="Arial" w:cs="Arial"/>
          <w:sz w:val="22"/>
          <w:szCs w:val="22"/>
        </w:rPr>
        <w:t>5.1</w:t>
      </w:r>
      <w:r w:rsidRPr="000238E1">
        <w:rPr>
          <w:rFonts w:ascii="Arial" w:eastAsia="Trebuchet MS" w:hAnsi="Arial" w:cs="Arial"/>
          <w:sz w:val="22"/>
          <w:szCs w:val="22"/>
        </w:rPr>
        <w:tab/>
        <w:t xml:space="preserve">The Data Processor will assist the Data Controller with discharging its obligations under the Data Protection Legislation and, in particular, will assist with its obligations in relation to ensuring secure processing; the notification of personal data breaches and the carrying out of data protection impact assessments. The Data Processor will also assist the Data Controller in providing Data Subject Access and enabling Data Subjects to exercise their Data Subject Rights, as follows. </w:t>
      </w:r>
    </w:p>
    <w:p w14:paraId="3E67C31B" w14:textId="2D99C068" w:rsidR="0020097F" w:rsidRPr="000238E1" w:rsidRDefault="00841326">
      <w:pPr>
        <w:spacing w:after="240"/>
        <w:ind w:left="2517" w:hanging="1077"/>
        <w:jc w:val="both"/>
        <w:rPr>
          <w:rFonts w:ascii="Arial" w:hAnsi="Arial" w:cs="Arial"/>
          <w:sz w:val="22"/>
          <w:szCs w:val="22"/>
        </w:rPr>
      </w:pPr>
      <w:r w:rsidRPr="000238E1">
        <w:rPr>
          <w:rFonts w:ascii="Arial" w:eastAsia="Trebuchet MS" w:hAnsi="Arial" w:cs="Arial"/>
          <w:sz w:val="22"/>
          <w:szCs w:val="22"/>
        </w:rPr>
        <w:t>5.1.1</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sz w:val="22"/>
          <w:szCs w:val="22"/>
        </w:rPr>
        <w:t xml:space="preserve">The Data Processor will assist the Data Controller in relation to responding to any Subject Access Request or other communications from a Data Subject in relation to the Personal Data covered by this Agreement and with the objective of ensuring that Data Subjects can exercise their Data Subject Rights. </w:t>
      </w:r>
    </w:p>
    <w:p w14:paraId="2DB4B348" w14:textId="5518B0D2" w:rsidR="0020097F" w:rsidRPr="000238E1" w:rsidRDefault="00841326">
      <w:pPr>
        <w:spacing w:after="240"/>
        <w:ind w:left="2517" w:hanging="1077"/>
        <w:jc w:val="both"/>
        <w:rPr>
          <w:rFonts w:ascii="Arial" w:hAnsi="Arial" w:cs="Arial"/>
          <w:sz w:val="22"/>
          <w:szCs w:val="22"/>
        </w:rPr>
      </w:pPr>
      <w:r w:rsidRPr="000238E1">
        <w:rPr>
          <w:rFonts w:ascii="Arial" w:eastAsia="Trebuchet MS" w:hAnsi="Arial" w:cs="Arial"/>
          <w:sz w:val="22"/>
          <w:szCs w:val="22"/>
        </w:rPr>
        <w:t>5.1.2</w:t>
      </w:r>
      <w:r w:rsidRPr="000238E1">
        <w:rPr>
          <w:rFonts w:ascii="Arial" w:hAnsi="Arial" w:cs="Arial"/>
          <w:sz w:val="22"/>
          <w:szCs w:val="22"/>
        </w:rPr>
        <w:t xml:space="preserve">           </w:t>
      </w:r>
      <w:r w:rsidRPr="000238E1">
        <w:rPr>
          <w:rFonts w:ascii="Arial" w:eastAsia="Trebuchet MS" w:hAnsi="Arial" w:cs="Arial"/>
          <w:sz w:val="22"/>
          <w:szCs w:val="22"/>
        </w:rPr>
        <w:t xml:space="preserve">Where the Data Processor receives a Data Subject Access Request or other communication, including a request to rectify, block or erase any Personal Data, from a Data Subject it will forward this on promptly, and in any event within 48 hours of the Data Processor being aware of any such communication, to the Data Controller. </w:t>
      </w:r>
    </w:p>
    <w:p w14:paraId="084EAE25" w14:textId="1135F05C" w:rsidR="0020097F" w:rsidRPr="000238E1" w:rsidRDefault="00841326">
      <w:pPr>
        <w:spacing w:after="240"/>
        <w:ind w:left="2517" w:hanging="1077"/>
        <w:jc w:val="both"/>
        <w:rPr>
          <w:rFonts w:ascii="Arial" w:hAnsi="Arial" w:cs="Arial"/>
          <w:sz w:val="22"/>
          <w:szCs w:val="22"/>
        </w:rPr>
      </w:pPr>
      <w:r w:rsidRPr="000238E1">
        <w:rPr>
          <w:rFonts w:ascii="Arial" w:eastAsia="Trebuchet MS" w:hAnsi="Arial" w:cs="Arial"/>
          <w:sz w:val="22"/>
          <w:szCs w:val="22"/>
        </w:rPr>
        <w:t>5.1.3</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sz w:val="22"/>
          <w:szCs w:val="22"/>
        </w:rPr>
        <w:t>Any request for assistance made by the Data Controller to the Data Processor will also be responded to promptly, and in any event within 48 hours of the Data Processor becoming aware of any such communication.</w:t>
      </w:r>
    </w:p>
    <w:p w14:paraId="4D7B84E0" w14:textId="72BF2D7E" w:rsidR="0020097F" w:rsidRPr="000238E1" w:rsidRDefault="00841326">
      <w:pPr>
        <w:spacing w:after="240"/>
        <w:ind w:left="2517" w:hanging="1077"/>
        <w:jc w:val="both"/>
        <w:rPr>
          <w:rFonts w:ascii="Arial" w:hAnsi="Arial" w:cs="Arial"/>
          <w:sz w:val="22"/>
          <w:szCs w:val="22"/>
        </w:rPr>
      </w:pPr>
      <w:r w:rsidRPr="000238E1">
        <w:rPr>
          <w:rFonts w:ascii="Arial" w:eastAsia="Trebuchet MS" w:hAnsi="Arial" w:cs="Arial"/>
          <w:sz w:val="22"/>
          <w:szCs w:val="22"/>
        </w:rPr>
        <w:t>5.1.4</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sz w:val="22"/>
          <w:szCs w:val="22"/>
        </w:rPr>
        <w:t>The obligations set out in this clause shall also apply in relation to any communication from the Information Commissioner or any other regulatory authority in connection with Personal Data processed under this Agreement.</w:t>
      </w:r>
    </w:p>
    <w:p w14:paraId="16A57180" w14:textId="77777777" w:rsidR="0020097F" w:rsidRPr="000238E1" w:rsidRDefault="00841326">
      <w:pPr>
        <w:spacing w:after="240"/>
        <w:ind w:left="1440" w:hanging="720"/>
        <w:jc w:val="both"/>
        <w:rPr>
          <w:rFonts w:ascii="Arial" w:hAnsi="Arial" w:cs="Arial"/>
          <w:sz w:val="22"/>
          <w:szCs w:val="22"/>
        </w:rPr>
      </w:pPr>
      <w:r w:rsidRPr="000238E1">
        <w:rPr>
          <w:rFonts w:ascii="Arial" w:eastAsia="Trebuchet MS" w:hAnsi="Arial" w:cs="Arial"/>
          <w:sz w:val="22"/>
          <w:szCs w:val="22"/>
        </w:rPr>
        <w:t>5.2</w:t>
      </w:r>
      <w:r w:rsidRPr="000238E1">
        <w:rPr>
          <w:rFonts w:ascii="Arial" w:eastAsia="Trebuchet MS" w:hAnsi="Arial" w:cs="Arial"/>
          <w:sz w:val="22"/>
          <w:szCs w:val="22"/>
        </w:rPr>
        <w:tab/>
      </w:r>
      <w:bookmarkStart w:id="1" w:name="_Ref516498215"/>
      <w:r w:rsidRPr="000238E1">
        <w:rPr>
          <w:rFonts w:ascii="Arial" w:eastAsia="Trebuchet MS" w:hAnsi="Arial" w:cs="Arial"/>
          <w:sz w:val="22"/>
          <w:szCs w:val="22"/>
        </w:rPr>
        <w:t>If either Party becomes aware of a Security Incident, it will notify the other Party immediately and no later than 48 hours after becoming aware of the Incident.</w:t>
      </w:r>
      <w:bookmarkEnd w:id="1"/>
    </w:p>
    <w:p w14:paraId="63FFF318" w14:textId="59E51353" w:rsidR="0020097F" w:rsidRPr="000238E1" w:rsidRDefault="00841326">
      <w:pPr>
        <w:keepNext/>
        <w:keepLines/>
        <w:spacing w:after="240"/>
        <w:ind w:left="720" w:hanging="720"/>
        <w:jc w:val="both"/>
        <w:rPr>
          <w:rFonts w:ascii="Arial" w:hAnsi="Arial" w:cs="Arial"/>
          <w:sz w:val="22"/>
          <w:szCs w:val="22"/>
        </w:rPr>
      </w:pPr>
      <w:r w:rsidRPr="000238E1">
        <w:rPr>
          <w:rFonts w:ascii="Arial" w:eastAsia="Trebuchet MS" w:hAnsi="Arial" w:cs="Arial"/>
          <w:b/>
          <w:bCs/>
          <w:sz w:val="22"/>
          <w:szCs w:val="22"/>
        </w:rPr>
        <w:t>6</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b/>
          <w:bCs/>
          <w:sz w:val="22"/>
          <w:szCs w:val="22"/>
        </w:rPr>
        <w:t>Audit and compliance</w:t>
      </w:r>
    </w:p>
    <w:p w14:paraId="6D1DD760" w14:textId="77777777" w:rsidR="0020097F" w:rsidRPr="000238E1" w:rsidRDefault="00841326">
      <w:pPr>
        <w:spacing w:after="240"/>
        <w:ind w:left="720"/>
        <w:jc w:val="both"/>
        <w:rPr>
          <w:rFonts w:ascii="Arial" w:hAnsi="Arial" w:cs="Arial"/>
          <w:sz w:val="22"/>
          <w:szCs w:val="22"/>
        </w:rPr>
      </w:pPr>
      <w:r w:rsidRPr="000238E1">
        <w:rPr>
          <w:rFonts w:ascii="Arial" w:eastAsia="Trebuchet MS" w:hAnsi="Arial" w:cs="Arial"/>
          <w:sz w:val="22"/>
          <w:szCs w:val="22"/>
        </w:rPr>
        <w:t xml:space="preserve">Subject to reasonable advance notice and appropriate confidentiality undertakings being agreed, the Data Processor shall permit the Data Controller to conduct audits and inspections of its systems and processes and provide any information reasonably requested by the Data Controller in order to enable it to meet its obligations under the Data Protection Legislation. </w:t>
      </w:r>
    </w:p>
    <w:p w14:paraId="2CDC8127" w14:textId="60579FE1" w:rsidR="0020097F" w:rsidRPr="000238E1" w:rsidRDefault="00841326">
      <w:pPr>
        <w:keepNext/>
        <w:keepLines/>
        <w:spacing w:after="240"/>
        <w:ind w:left="720" w:hanging="720"/>
        <w:jc w:val="both"/>
        <w:rPr>
          <w:rFonts w:ascii="Arial" w:hAnsi="Arial" w:cs="Arial"/>
          <w:sz w:val="22"/>
          <w:szCs w:val="22"/>
        </w:rPr>
      </w:pPr>
      <w:r w:rsidRPr="000238E1">
        <w:rPr>
          <w:rFonts w:ascii="Arial" w:eastAsia="Trebuchet MS" w:hAnsi="Arial" w:cs="Arial"/>
          <w:b/>
          <w:bCs/>
          <w:sz w:val="22"/>
          <w:szCs w:val="22"/>
        </w:rPr>
        <w:t>7</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b/>
          <w:bCs/>
          <w:sz w:val="22"/>
          <w:szCs w:val="22"/>
        </w:rPr>
        <w:t xml:space="preserve">Sub-processing </w:t>
      </w:r>
    </w:p>
    <w:p w14:paraId="225371A3" w14:textId="77777777" w:rsidR="0020097F" w:rsidRPr="000238E1" w:rsidRDefault="00841326">
      <w:pPr>
        <w:spacing w:after="240"/>
        <w:ind w:left="1440" w:hanging="720"/>
        <w:jc w:val="both"/>
        <w:rPr>
          <w:rFonts w:ascii="Arial" w:hAnsi="Arial" w:cs="Arial"/>
          <w:sz w:val="22"/>
          <w:szCs w:val="22"/>
        </w:rPr>
      </w:pPr>
      <w:r w:rsidRPr="000238E1">
        <w:rPr>
          <w:rFonts w:ascii="Arial" w:eastAsia="Trebuchet MS" w:hAnsi="Arial" w:cs="Arial"/>
          <w:sz w:val="22"/>
          <w:szCs w:val="22"/>
        </w:rPr>
        <w:t>7.1</w:t>
      </w:r>
      <w:r w:rsidRPr="000238E1">
        <w:rPr>
          <w:rFonts w:ascii="Arial" w:eastAsia="Trebuchet MS" w:hAnsi="Arial" w:cs="Arial"/>
          <w:sz w:val="22"/>
          <w:szCs w:val="22"/>
        </w:rPr>
        <w:tab/>
        <w:t>Before allowing any Sub-processor to process any Personal Data related to this Agreement, the Data Processor must:</w:t>
      </w:r>
    </w:p>
    <w:p w14:paraId="763B4417" w14:textId="60495C64" w:rsidR="0020097F" w:rsidRPr="000238E1" w:rsidRDefault="00841326">
      <w:pPr>
        <w:spacing w:after="240"/>
        <w:ind w:left="2517" w:hanging="1077"/>
        <w:jc w:val="both"/>
        <w:rPr>
          <w:rFonts w:ascii="Arial" w:hAnsi="Arial" w:cs="Arial"/>
          <w:sz w:val="22"/>
          <w:szCs w:val="22"/>
        </w:rPr>
      </w:pPr>
      <w:r w:rsidRPr="000238E1">
        <w:rPr>
          <w:rFonts w:ascii="Arial" w:eastAsia="Trebuchet MS" w:hAnsi="Arial" w:cs="Arial"/>
          <w:sz w:val="22"/>
          <w:szCs w:val="22"/>
        </w:rPr>
        <w:t>7.1.1</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sz w:val="22"/>
          <w:szCs w:val="22"/>
        </w:rPr>
        <w:t>notify the Data Controller in writing of the intended Sub-processor and the scope of any proposed sub-processing;</w:t>
      </w:r>
    </w:p>
    <w:p w14:paraId="5AB02A4E" w14:textId="3AD2796A" w:rsidR="0020097F" w:rsidRPr="000238E1" w:rsidRDefault="00841326">
      <w:pPr>
        <w:spacing w:after="240"/>
        <w:ind w:left="2517" w:hanging="1077"/>
        <w:jc w:val="both"/>
        <w:rPr>
          <w:rFonts w:ascii="Arial" w:hAnsi="Arial" w:cs="Arial"/>
          <w:sz w:val="22"/>
          <w:szCs w:val="22"/>
        </w:rPr>
      </w:pPr>
      <w:r w:rsidRPr="000238E1">
        <w:rPr>
          <w:rFonts w:ascii="Arial" w:eastAsia="Trebuchet MS" w:hAnsi="Arial" w:cs="Arial"/>
          <w:sz w:val="22"/>
          <w:szCs w:val="22"/>
        </w:rPr>
        <w:lastRenderedPageBreak/>
        <w:t>7.1.2</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sz w:val="22"/>
          <w:szCs w:val="22"/>
        </w:rPr>
        <w:t>obtain the written consent of the Data Controller before entering into an Sub-Processing arrangement;</w:t>
      </w:r>
    </w:p>
    <w:p w14:paraId="3353C73B" w14:textId="79B4715D" w:rsidR="0020097F" w:rsidRPr="000238E1" w:rsidRDefault="00841326">
      <w:pPr>
        <w:spacing w:after="240"/>
        <w:ind w:left="2517" w:hanging="1077"/>
        <w:jc w:val="both"/>
        <w:rPr>
          <w:rFonts w:ascii="Arial" w:hAnsi="Arial" w:cs="Arial"/>
          <w:sz w:val="22"/>
          <w:szCs w:val="22"/>
        </w:rPr>
      </w:pPr>
      <w:r w:rsidRPr="000238E1">
        <w:rPr>
          <w:rFonts w:ascii="Arial" w:eastAsia="Trebuchet MS" w:hAnsi="Arial" w:cs="Arial"/>
          <w:sz w:val="22"/>
          <w:szCs w:val="22"/>
        </w:rPr>
        <w:t>7.1.3</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sz w:val="22"/>
          <w:szCs w:val="22"/>
        </w:rPr>
        <w:t>enter into a written agreement with the Sub-processor which gives effect to the terms set out in this Agreement, to the extent that they apply to the Sub-processor. For the avoidance of doubt, this must include the provisions of Clauses 4 and 5; and</w:t>
      </w:r>
    </w:p>
    <w:p w14:paraId="300EF48E" w14:textId="20921FD1" w:rsidR="0020097F" w:rsidRPr="000238E1" w:rsidRDefault="00841326">
      <w:pPr>
        <w:spacing w:after="240"/>
        <w:ind w:left="2517" w:hanging="1077"/>
        <w:jc w:val="both"/>
        <w:rPr>
          <w:rFonts w:ascii="Arial" w:hAnsi="Arial" w:cs="Arial"/>
          <w:sz w:val="22"/>
          <w:szCs w:val="22"/>
        </w:rPr>
      </w:pPr>
      <w:r w:rsidRPr="000238E1">
        <w:rPr>
          <w:rFonts w:ascii="Arial" w:eastAsia="Trebuchet MS" w:hAnsi="Arial" w:cs="Arial"/>
          <w:sz w:val="22"/>
          <w:szCs w:val="22"/>
        </w:rPr>
        <w:t>7.1.4</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sz w:val="22"/>
          <w:szCs w:val="22"/>
        </w:rPr>
        <w:t>provide the Data Controller with such information regarding the Sub-processor as the Data Controller may reasonably require.</w:t>
      </w:r>
    </w:p>
    <w:p w14:paraId="48C8C86C" w14:textId="77777777" w:rsidR="0020097F" w:rsidRPr="000238E1" w:rsidRDefault="00841326">
      <w:pPr>
        <w:spacing w:after="240"/>
        <w:ind w:left="1440" w:hanging="720"/>
        <w:jc w:val="both"/>
        <w:rPr>
          <w:rFonts w:ascii="Arial" w:hAnsi="Arial" w:cs="Arial"/>
          <w:sz w:val="22"/>
          <w:szCs w:val="22"/>
        </w:rPr>
      </w:pPr>
      <w:r w:rsidRPr="000238E1">
        <w:rPr>
          <w:rFonts w:ascii="Arial" w:eastAsia="Trebuchet MS" w:hAnsi="Arial" w:cs="Arial"/>
          <w:sz w:val="22"/>
          <w:szCs w:val="22"/>
        </w:rPr>
        <w:t>7.2</w:t>
      </w:r>
      <w:r w:rsidRPr="000238E1">
        <w:rPr>
          <w:rFonts w:ascii="Arial" w:eastAsia="Trebuchet MS" w:hAnsi="Arial" w:cs="Arial"/>
          <w:sz w:val="22"/>
          <w:szCs w:val="22"/>
        </w:rPr>
        <w:tab/>
        <w:t xml:space="preserve">The Data Processor shall remain fully liable for all acts or omissions of any Sub-processor. </w:t>
      </w:r>
    </w:p>
    <w:p w14:paraId="59BDB318" w14:textId="1847E085" w:rsidR="0020097F" w:rsidRPr="000238E1" w:rsidRDefault="00841326">
      <w:pPr>
        <w:keepNext/>
        <w:keepLines/>
        <w:spacing w:after="240"/>
        <w:ind w:left="720" w:hanging="720"/>
        <w:jc w:val="both"/>
        <w:rPr>
          <w:rFonts w:ascii="Arial" w:hAnsi="Arial" w:cs="Arial"/>
          <w:sz w:val="22"/>
          <w:szCs w:val="22"/>
        </w:rPr>
      </w:pPr>
      <w:r w:rsidRPr="000238E1">
        <w:rPr>
          <w:rFonts w:ascii="Arial" w:eastAsia="Trebuchet MS" w:hAnsi="Arial" w:cs="Arial"/>
          <w:b/>
          <w:bCs/>
          <w:sz w:val="22"/>
          <w:szCs w:val="22"/>
        </w:rPr>
        <w:t>8</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b/>
          <w:bCs/>
          <w:sz w:val="22"/>
          <w:szCs w:val="22"/>
        </w:rPr>
        <w:t>Liability</w:t>
      </w:r>
    </w:p>
    <w:p w14:paraId="5D8C9415" w14:textId="77777777" w:rsidR="0020097F" w:rsidRPr="000238E1" w:rsidRDefault="00841326">
      <w:pPr>
        <w:keepNext/>
        <w:keepLines/>
        <w:spacing w:after="240"/>
        <w:ind w:left="720"/>
        <w:jc w:val="both"/>
        <w:rPr>
          <w:rFonts w:ascii="Arial" w:hAnsi="Arial" w:cs="Arial"/>
          <w:sz w:val="22"/>
          <w:szCs w:val="22"/>
        </w:rPr>
      </w:pPr>
      <w:r w:rsidRPr="000238E1">
        <w:rPr>
          <w:rFonts w:ascii="Arial" w:eastAsia="Trebuchet MS" w:hAnsi="Arial" w:cs="Arial"/>
          <w:sz w:val="22"/>
          <w:szCs w:val="22"/>
        </w:rPr>
        <w:t xml:space="preserve">The Data Processor’s total liability to the Data Controller for any cost, charge, damages, expenses or losses caused as a result of any actual or potential breach of these terms and/or the applicable data protection legislation for which the Data Processor is directly or indirectly responsible shall be limited to a sum equal to 150% of total maximum amount payable by the Consultant to the Hospital in each calendar year under the agreements between the Consultant and the Hospital governing the use of consulting room space at the Hospital and ancillary Services. </w:t>
      </w:r>
    </w:p>
    <w:p w14:paraId="7519C6D6" w14:textId="7109DDBF" w:rsidR="0020097F" w:rsidRPr="000238E1" w:rsidRDefault="00841326">
      <w:pPr>
        <w:keepNext/>
        <w:keepLines/>
        <w:spacing w:after="240"/>
        <w:ind w:left="720" w:hanging="720"/>
        <w:jc w:val="both"/>
        <w:rPr>
          <w:rFonts w:ascii="Arial" w:hAnsi="Arial" w:cs="Arial"/>
          <w:sz w:val="22"/>
          <w:szCs w:val="22"/>
        </w:rPr>
      </w:pPr>
      <w:r w:rsidRPr="000238E1">
        <w:rPr>
          <w:rFonts w:ascii="Arial" w:eastAsia="Trebuchet MS" w:hAnsi="Arial" w:cs="Arial"/>
          <w:b/>
          <w:bCs/>
          <w:sz w:val="22"/>
          <w:szCs w:val="22"/>
        </w:rPr>
        <w:t>9</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b/>
          <w:bCs/>
          <w:sz w:val="22"/>
          <w:szCs w:val="22"/>
        </w:rPr>
        <w:t xml:space="preserve">Termination </w:t>
      </w:r>
    </w:p>
    <w:p w14:paraId="78EDFE71" w14:textId="21200D34" w:rsidR="0020097F" w:rsidRPr="000238E1" w:rsidRDefault="00841326">
      <w:pPr>
        <w:spacing w:after="240"/>
        <w:ind w:left="1440" w:hanging="720"/>
        <w:jc w:val="both"/>
        <w:rPr>
          <w:rFonts w:ascii="Arial" w:hAnsi="Arial" w:cs="Arial"/>
          <w:sz w:val="22"/>
          <w:szCs w:val="22"/>
        </w:rPr>
      </w:pPr>
      <w:r w:rsidRPr="000238E1">
        <w:rPr>
          <w:rFonts w:ascii="Arial" w:eastAsia="Trebuchet MS" w:hAnsi="Arial" w:cs="Arial"/>
          <w:sz w:val="22"/>
          <w:szCs w:val="22"/>
        </w:rPr>
        <w:t>9.1</w:t>
      </w:r>
      <w:r w:rsidRPr="000238E1">
        <w:rPr>
          <w:rFonts w:ascii="Arial" w:eastAsia="Trebuchet MS" w:hAnsi="Arial" w:cs="Arial"/>
          <w:sz w:val="22"/>
          <w:szCs w:val="22"/>
        </w:rPr>
        <w:tab/>
        <w:t xml:space="preserve">If either Party wishes to terminate this Agreement, then they are at liberty to do so, without penalty, provided such Party gives the other Party not </w:t>
      </w:r>
      <w:r w:rsidRPr="000238E1">
        <w:rPr>
          <w:rFonts w:ascii="Arial" w:eastAsia="Trebuchet MS" w:hAnsi="Arial" w:cs="Arial"/>
          <w:sz w:val="22"/>
          <w:szCs w:val="22"/>
        </w:rPr>
        <w:tab/>
        <w:t>less</w:t>
      </w:r>
      <w:r w:rsidR="000238E1">
        <w:rPr>
          <w:rFonts w:ascii="Arial" w:eastAsia="Trebuchet MS" w:hAnsi="Arial" w:cs="Arial"/>
          <w:sz w:val="22"/>
          <w:szCs w:val="22"/>
        </w:rPr>
        <w:t xml:space="preserve"> </w:t>
      </w:r>
      <w:r w:rsidRPr="000238E1">
        <w:rPr>
          <w:rFonts w:ascii="Arial" w:eastAsia="Trebuchet MS" w:hAnsi="Arial" w:cs="Arial"/>
          <w:sz w:val="22"/>
          <w:szCs w:val="22"/>
        </w:rPr>
        <w:t xml:space="preserve">than 30 days prior written notice of such termination. </w:t>
      </w:r>
    </w:p>
    <w:p w14:paraId="5D473B3F" w14:textId="77777777" w:rsidR="0020097F" w:rsidRPr="000238E1" w:rsidRDefault="00841326">
      <w:pPr>
        <w:spacing w:after="240"/>
        <w:ind w:left="1440" w:hanging="720"/>
        <w:jc w:val="both"/>
        <w:rPr>
          <w:rFonts w:ascii="Arial" w:hAnsi="Arial" w:cs="Arial"/>
          <w:sz w:val="22"/>
          <w:szCs w:val="22"/>
        </w:rPr>
      </w:pPr>
      <w:r w:rsidRPr="000238E1">
        <w:rPr>
          <w:rFonts w:ascii="Arial" w:eastAsia="Trebuchet MS" w:hAnsi="Arial" w:cs="Arial"/>
          <w:sz w:val="22"/>
          <w:szCs w:val="22"/>
        </w:rPr>
        <w:t>9.2</w:t>
      </w:r>
      <w:r w:rsidRPr="000238E1">
        <w:rPr>
          <w:rFonts w:ascii="Arial" w:eastAsia="Trebuchet MS" w:hAnsi="Arial" w:cs="Arial"/>
          <w:sz w:val="22"/>
          <w:szCs w:val="22"/>
        </w:rPr>
        <w:tab/>
        <w:t>In the event of a Data Security Breach data sharing access may be withdrawn/suspended with immediate effect pending investigation. Services may be reinstated depending upon the outcome of the investigation.</w:t>
      </w:r>
    </w:p>
    <w:p w14:paraId="10B8C604" w14:textId="77777777" w:rsidR="0020097F" w:rsidRPr="000238E1" w:rsidRDefault="00841326">
      <w:pPr>
        <w:spacing w:after="240"/>
        <w:ind w:left="1440" w:hanging="720"/>
        <w:jc w:val="both"/>
        <w:rPr>
          <w:rFonts w:ascii="Arial" w:hAnsi="Arial" w:cs="Arial"/>
          <w:sz w:val="22"/>
          <w:szCs w:val="22"/>
        </w:rPr>
      </w:pPr>
      <w:r w:rsidRPr="000238E1">
        <w:rPr>
          <w:rFonts w:ascii="Arial" w:eastAsia="Trebuchet MS" w:hAnsi="Arial" w:cs="Arial"/>
          <w:sz w:val="22"/>
          <w:szCs w:val="22"/>
        </w:rPr>
        <w:t>9.3</w:t>
      </w:r>
      <w:r w:rsidRPr="000238E1">
        <w:rPr>
          <w:rFonts w:ascii="Arial" w:eastAsia="Trebuchet MS" w:hAnsi="Arial" w:cs="Arial"/>
          <w:sz w:val="22"/>
          <w:szCs w:val="22"/>
        </w:rPr>
        <w:tab/>
        <w:t>On termination or expiry of this Agreement, however caused or arising, the Hospital shall cease providing the Services to the Consultant under the relevant Master Agreement(s).  The Data Processor shall, at the Data Controller’s option, promptly destroy, delete or return to the Data Controller all Personal Data in its power, possession or control, and delete existing copies of such Personal Data, except to the extent the Data Processor is required to retain a copy of the Personal Data by any Applicable Law.</w:t>
      </w:r>
    </w:p>
    <w:p w14:paraId="1B915109" w14:textId="1D7F2597" w:rsidR="0020097F" w:rsidRPr="000238E1" w:rsidRDefault="00841326">
      <w:pPr>
        <w:keepNext/>
        <w:keepLines/>
        <w:spacing w:after="240"/>
        <w:ind w:left="720" w:hanging="720"/>
        <w:jc w:val="both"/>
        <w:rPr>
          <w:rFonts w:ascii="Arial" w:hAnsi="Arial" w:cs="Arial"/>
          <w:sz w:val="22"/>
          <w:szCs w:val="22"/>
        </w:rPr>
      </w:pPr>
      <w:r w:rsidRPr="000238E1">
        <w:rPr>
          <w:rFonts w:ascii="Arial" w:eastAsia="Trebuchet MS" w:hAnsi="Arial" w:cs="Arial"/>
          <w:b/>
          <w:bCs/>
          <w:sz w:val="22"/>
          <w:szCs w:val="22"/>
        </w:rPr>
        <w:t>10</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b/>
          <w:bCs/>
          <w:sz w:val="22"/>
          <w:szCs w:val="22"/>
        </w:rPr>
        <w:t xml:space="preserve">General </w:t>
      </w:r>
    </w:p>
    <w:p w14:paraId="30DE87FC" w14:textId="77777777" w:rsidR="0020097F" w:rsidRPr="000238E1" w:rsidRDefault="00841326">
      <w:pPr>
        <w:keepNext/>
        <w:spacing w:after="240"/>
        <w:ind w:left="720"/>
        <w:jc w:val="both"/>
        <w:rPr>
          <w:rFonts w:ascii="Arial" w:hAnsi="Arial" w:cs="Arial"/>
          <w:sz w:val="22"/>
          <w:szCs w:val="22"/>
        </w:rPr>
      </w:pPr>
      <w:r w:rsidRPr="000238E1">
        <w:rPr>
          <w:rFonts w:ascii="Arial" w:eastAsia="Trebuchet MS" w:hAnsi="Arial" w:cs="Arial"/>
          <w:sz w:val="22"/>
          <w:szCs w:val="22"/>
          <w:u w:val="single"/>
        </w:rPr>
        <w:t xml:space="preserve">Change in Legislation </w:t>
      </w:r>
    </w:p>
    <w:p w14:paraId="64138D7C" w14:textId="5D2AB418" w:rsidR="0020097F" w:rsidRPr="000238E1" w:rsidRDefault="00841326">
      <w:pPr>
        <w:spacing w:after="240"/>
        <w:ind w:left="720"/>
        <w:jc w:val="both"/>
        <w:rPr>
          <w:rFonts w:ascii="Arial" w:hAnsi="Arial" w:cs="Arial"/>
          <w:sz w:val="22"/>
          <w:szCs w:val="22"/>
        </w:rPr>
      </w:pPr>
      <w:r w:rsidRPr="000238E1">
        <w:rPr>
          <w:rFonts w:ascii="Arial" w:eastAsia="Trebuchet MS" w:hAnsi="Arial" w:cs="Arial"/>
          <w:sz w:val="22"/>
          <w:szCs w:val="22"/>
        </w:rPr>
        <w:t>If, during the Term, the Data Protection Legislation and any ancillary Applicable Laws change, and any such change requires amendments to this Agreement in order to enable one or both of the Parties to achieve compliance with the new legislation or if the change in any way makes this Agreement no longer adequate or enforceable, the Parties, acting reasonably, will negotiate in good faith and agree appropriate amendments as necessary to achieve compliance. Each Party will bear its own costs in so doing.</w:t>
      </w:r>
    </w:p>
    <w:p w14:paraId="5D27BE10" w14:textId="2DBC55E8" w:rsidR="0020097F" w:rsidRPr="000238E1" w:rsidRDefault="00841326">
      <w:pPr>
        <w:keepNext/>
        <w:keepLines/>
        <w:spacing w:after="240"/>
        <w:ind w:left="720" w:hanging="720"/>
        <w:jc w:val="both"/>
        <w:rPr>
          <w:rFonts w:ascii="Arial" w:hAnsi="Arial" w:cs="Arial"/>
          <w:sz w:val="22"/>
          <w:szCs w:val="22"/>
        </w:rPr>
      </w:pPr>
      <w:r w:rsidRPr="000238E1">
        <w:rPr>
          <w:rFonts w:ascii="Arial" w:eastAsia="Trebuchet MS" w:hAnsi="Arial" w:cs="Arial"/>
          <w:b/>
          <w:bCs/>
          <w:sz w:val="22"/>
          <w:szCs w:val="22"/>
        </w:rPr>
        <w:lastRenderedPageBreak/>
        <w:t>11</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b/>
          <w:bCs/>
          <w:sz w:val="22"/>
          <w:szCs w:val="22"/>
        </w:rPr>
        <w:t xml:space="preserve">Variation </w:t>
      </w:r>
    </w:p>
    <w:p w14:paraId="58B35ADB" w14:textId="77777777" w:rsidR="0020097F" w:rsidRPr="000238E1" w:rsidRDefault="00841326">
      <w:pPr>
        <w:spacing w:after="240"/>
        <w:ind w:left="720"/>
        <w:jc w:val="both"/>
        <w:rPr>
          <w:rFonts w:ascii="Arial" w:hAnsi="Arial" w:cs="Arial"/>
          <w:sz w:val="22"/>
          <w:szCs w:val="22"/>
        </w:rPr>
      </w:pPr>
      <w:r w:rsidRPr="000238E1">
        <w:rPr>
          <w:rFonts w:ascii="Arial" w:eastAsia="Trebuchet MS" w:hAnsi="Arial" w:cs="Arial"/>
          <w:sz w:val="22"/>
          <w:szCs w:val="22"/>
        </w:rPr>
        <w:t xml:space="preserve">Any amendments to this Agreement shall not be effective unless in writing and signed by an authorised signatory on behalf of each Party. </w:t>
      </w:r>
    </w:p>
    <w:p w14:paraId="73B164BD" w14:textId="2EADDB72" w:rsidR="0020097F" w:rsidRPr="000238E1" w:rsidRDefault="00841326">
      <w:pPr>
        <w:keepNext/>
        <w:keepLines/>
        <w:spacing w:after="240"/>
        <w:ind w:left="720" w:hanging="720"/>
        <w:jc w:val="both"/>
        <w:rPr>
          <w:rFonts w:ascii="Arial" w:hAnsi="Arial" w:cs="Arial"/>
          <w:sz w:val="22"/>
          <w:szCs w:val="22"/>
        </w:rPr>
      </w:pPr>
      <w:r w:rsidRPr="000238E1">
        <w:rPr>
          <w:rFonts w:ascii="Arial" w:eastAsia="Trebuchet MS" w:hAnsi="Arial" w:cs="Arial"/>
          <w:b/>
          <w:bCs/>
          <w:sz w:val="22"/>
          <w:szCs w:val="22"/>
        </w:rPr>
        <w:t>12</w:t>
      </w:r>
      <w:r w:rsidRPr="000238E1">
        <w:rPr>
          <w:rFonts w:ascii="Arial" w:hAnsi="Arial" w:cs="Arial"/>
          <w:sz w:val="22"/>
          <w:szCs w:val="22"/>
        </w:rPr>
        <w:t xml:space="preserve">     </w:t>
      </w:r>
      <w:r w:rsidR="000238E1">
        <w:rPr>
          <w:rFonts w:ascii="Arial" w:hAnsi="Arial" w:cs="Arial"/>
          <w:sz w:val="22"/>
          <w:szCs w:val="22"/>
        </w:rPr>
        <w:tab/>
      </w:r>
      <w:r w:rsidRPr="000238E1">
        <w:rPr>
          <w:rFonts w:ascii="Arial" w:eastAsia="Trebuchet MS" w:hAnsi="Arial" w:cs="Arial"/>
          <w:b/>
          <w:bCs/>
          <w:sz w:val="22"/>
          <w:szCs w:val="22"/>
        </w:rPr>
        <w:t xml:space="preserve">Governing Law and Jurisdiction </w:t>
      </w:r>
    </w:p>
    <w:p w14:paraId="7772970D" w14:textId="77777777" w:rsidR="0020097F" w:rsidRPr="000238E1" w:rsidRDefault="00841326">
      <w:pPr>
        <w:spacing w:after="240"/>
        <w:ind w:left="720"/>
        <w:jc w:val="both"/>
        <w:rPr>
          <w:rFonts w:ascii="Arial" w:hAnsi="Arial" w:cs="Arial"/>
          <w:sz w:val="22"/>
          <w:szCs w:val="22"/>
        </w:rPr>
      </w:pPr>
      <w:r w:rsidRPr="000238E1">
        <w:rPr>
          <w:rFonts w:ascii="Arial" w:eastAsia="Trebuchet MS" w:hAnsi="Arial" w:cs="Arial"/>
          <w:sz w:val="22"/>
          <w:szCs w:val="22"/>
        </w:rPr>
        <w:t xml:space="preserve">Each Party agrees to submit to the exclusive jurisdiction of the English Courts over any claim, dispute (including non-contractual disputes or claims) or matter arising under or in connection with this agreement or its subject matter or formation. </w:t>
      </w:r>
    </w:p>
    <w:p w14:paraId="0219B940" w14:textId="77777777" w:rsidR="0020097F" w:rsidRPr="000238E1" w:rsidRDefault="00841326">
      <w:pPr>
        <w:spacing w:after="240"/>
        <w:ind w:left="720"/>
        <w:jc w:val="both"/>
        <w:rPr>
          <w:rFonts w:ascii="Arial" w:hAnsi="Arial" w:cs="Arial"/>
          <w:sz w:val="22"/>
          <w:szCs w:val="22"/>
        </w:rPr>
        <w:sectPr w:rsidR="0020097F" w:rsidRPr="000238E1" w:rsidSect="000238E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26"/>
        </w:sectPr>
      </w:pPr>
      <w:r w:rsidRPr="000238E1">
        <w:rPr>
          <w:rFonts w:ascii="Arial" w:eastAsia="Trebuchet MS" w:hAnsi="Arial" w:cs="Arial"/>
          <w:sz w:val="22"/>
          <w:szCs w:val="22"/>
        </w:rPr>
        <w:t> </w:t>
      </w:r>
    </w:p>
    <w:p w14:paraId="2FE4728A" w14:textId="77777777" w:rsidR="0020097F" w:rsidRPr="000238E1" w:rsidRDefault="00841326">
      <w:pPr>
        <w:pStyle w:val="Heading1"/>
        <w:keepLines/>
        <w:spacing w:before="0" w:after="240"/>
        <w:jc w:val="both"/>
        <w:rPr>
          <w:rFonts w:ascii="Arial" w:hAnsi="Arial" w:cs="Arial"/>
          <w:sz w:val="22"/>
          <w:szCs w:val="22"/>
        </w:rPr>
      </w:pPr>
      <w:r w:rsidRPr="000238E1">
        <w:rPr>
          <w:rFonts w:ascii="Arial" w:eastAsia="Trebuchet MS" w:hAnsi="Arial" w:cs="Arial"/>
          <w:sz w:val="22"/>
          <w:szCs w:val="22"/>
          <w:u w:val="single"/>
        </w:rPr>
        <w:lastRenderedPageBreak/>
        <w:t xml:space="preserve">Annex 1 </w:t>
      </w:r>
      <w:bookmarkStart w:id="2" w:name="_Toc508722934"/>
      <w:r w:rsidRPr="000238E1">
        <w:rPr>
          <w:rFonts w:ascii="Arial" w:eastAsia="Trebuchet MS" w:hAnsi="Arial" w:cs="Arial"/>
          <w:sz w:val="22"/>
          <w:szCs w:val="22"/>
          <w:u w:val="single"/>
        </w:rPr>
        <w:t>– Services and Data Processing Instructions</w:t>
      </w:r>
      <w:bookmarkEnd w:id="2"/>
    </w:p>
    <w:p w14:paraId="6A0AEB01" w14:textId="77777777" w:rsidR="0020097F" w:rsidRPr="000238E1" w:rsidRDefault="0020097F">
      <w:pPr>
        <w:spacing w:after="240"/>
        <w:jc w:val="both"/>
        <w:rPr>
          <w:rFonts w:ascii="Arial" w:hAnsi="Arial" w:cs="Arial"/>
          <w:sz w:val="22"/>
          <w:szCs w:val="22"/>
        </w:rPr>
      </w:pPr>
    </w:p>
    <w:tbl>
      <w:tblPr>
        <w:tblW w:w="9250" w:type="dxa"/>
        <w:tblInd w:w="11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402"/>
        <w:gridCol w:w="5848"/>
      </w:tblGrid>
      <w:tr w:rsidR="0020097F" w:rsidRPr="000238E1" w14:paraId="1D61570B" w14:textId="77777777">
        <w:tc>
          <w:tcPr>
            <w:tcW w:w="3402" w:type="dxa"/>
            <w:tcBorders>
              <w:bottom w:val="single" w:sz="6" w:space="0" w:color="000000"/>
              <w:right w:val="single" w:sz="6" w:space="0" w:color="000000"/>
            </w:tcBorders>
            <w:tcMar>
              <w:top w:w="8" w:type="dxa"/>
              <w:left w:w="108" w:type="dxa"/>
              <w:bottom w:w="8" w:type="dxa"/>
              <w:right w:w="108" w:type="dxa"/>
            </w:tcMar>
            <w:hideMark/>
          </w:tcPr>
          <w:p w14:paraId="3FE67229" w14:textId="77777777" w:rsidR="0020097F" w:rsidRPr="000238E1" w:rsidRDefault="00841326">
            <w:pPr>
              <w:spacing w:after="240"/>
              <w:rPr>
                <w:rFonts w:ascii="Arial" w:hAnsi="Arial" w:cs="Arial"/>
                <w:color w:val="000000"/>
                <w:sz w:val="22"/>
                <w:szCs w:val="22"/>
              </w:rPr>
            </w:pPr>
            <w:r w:rsidRPr="000238E1">
              <w:rPr>
                <w:rFonts w:ascii="Arial" w:eastAsia="Trebuchet MS" w:hAnsi="Arial" w:cs="Arial"/>
                <w:b/>
                <w:bCs/>
                <w:color w:val="000000"/>
                <w:sz w:val="22"/>
                <w:szCs w:val="22"/>
              </w:rPr>
              <w:t xml:space="preserve">Subject matter, Nature and Purpose of processing </w:t>
            </w:r>
          </w:p>
        </w:tc>
        <w:tc>
          <w:tcPr>
            <w:tcW w:w="5848" w:type="dxa"/>
            <w:tcBorders>
              <w:left w:val="single" w:sz="6" w:space="0" w:color="000000"/>
              <w:bottom w:val="single" w:sz="6" w:space="0" w:color="000000"/>
            </w:tcBorders>
            <w:tcMar>
              <w:top w:w="8" w:type="dxa"/>
              <w:left w:w="108" w:type="dxa"/>
              <w:bottom w:w="8" w:type="dxa"/>
              <w:right w:w="108" w:type="dxa"/>
            </w:tcMar>
            <w:hideMark/>
          </w:tcPr>
          <w:p w14:paraId="06B65ED9" w14:textId="1BE31103" w:rsidR="0020097F" w:rsidRPr="000238E1" w:rsidRDefault="00841326" w:rsidP="000238E1">
            <w:pPr>
              <w:spacing w:after="240"/>
              <w:jc w:val="both"/>
              <w:rPr>
                <w:rFonts w:ascii="Arial" w:hAnsi="Arial" w:cs="Arial"/>
                <w:color w:val="000000"/>
                <w:sz w:val="22"/>
                <w:szCs w:val="22"/>
              </w:rPr>
            </w:pPr>
            <w:r w:rsidRPr="000238E1">
              <w:rPr>
                <w:rFonts w:ascii="Arial" w:eastAsia="Trebuchet MS" w:hAnsi="Arial" w:cs="Arial"/>
                <w:color w:val="000000"/>
                <w:sz w:val="22"/>
                <w:szCs w:val="22"/>
              </w:rPr>
              <w:t>Providing administrative</w:t>
            </w:r>
            <w:r w:rsidR="000238E1">
              <w:rPr>
                <w:rFonts w:ascii="Arial" w:eastAsia="Trebuchet MS" w:hAnsi="Arial" w:cs="Arial"/>
                <w:color w:val="000000"/>
                <w:sz w:val="22"/>
                <w:szCs w:val="22"/>
              </w:rPr>
              <w:t xml:space="preserve"> support</w:t>
            </w:r>
            <w:r w:rsidR="00D30B8F">
              <w:rPr>
                <w:rFonts w:ascii="Arial" w:eastAsia="Trebuchet MS" w:hAnsi="Arial" w:cs="Arial"/>
                <w:b/>
                <w:color w:val="000000"/>
                <w:sz w:val="22"/>
                <w:szCs w:val="22"/>
              </w:rPr>
              <w:t>/</w:t>
            </w:r>
            <w:r w:rsidRPr="000238E1">
              <w:rPr>
                <w:rFonts w:ascii="Arial" w:eastAsia="Trebuchet MS" w:hAnsi="Arial" w:cs="Arial"/>
                <w:color w:val="000000"/>
                <w:sz w:val="22"/>
                <w:szCs w:val="22"/>
              </w:rPr>
              <w:t>medical secretarial services and/or storage of medical records, as detailed in the Master Agreement, to support the Consultant’s practice at the Hospital.</w:t>
            </w:r>
          </w:p>
        </w:tc>
      </w:tr>
      <w:tr w:rsidR="0020097F" w:rsidRPr="000238E1" w14:paraId="29F4677A" w14:textId="77777777">
        <w:tc>
          <w:tcPr>
            <w:tcW w:w="3402" w:type="dxa"/>
            <w:tcBorders>
              <w:top w:val="single" w:sz="6" w:space="0" w:color="000000"/>
              <w:bottom w:val="single" w:sz="6" w:space="0" w:color="000000"/>
              <w:right w:val="single" w:sz="6" w:space="0" w:color="000000"/>
            </w:tcBorders>
            <w:tcMar>
              <w:top w:w="8" w:type="dxa"/>
              <w:left w:w="108" w:type="dxa"/>
              <w:bottom w:w="8" w:type="dxa"/>
              <w:right w:w="108" w:type="dxa"/>
            </w:tcMar>
            <w:hideMark/>
          </w:tcPr>
          <w:p w14:paraId="3A54FAEB" w14:textId="77777777" w:rsidR="0020097F" w:rsidRPr="000238E1" w:rsidRDefault="00841326">
            <w:pPr>
              <w:spacing w:after="240"/>
              <w:rPr>
                <w:rFonts w:ascii="Arial" w:hAnsi="Arial" w:cs="Arial"/>
                <w:color w:val="000000"/>
                <w:sz w:val="22"/>
                <w:szCs w:val="22"/>
              </w:rPr>
            </w:pPr>
            <w:r w:rsidRPr="000238E1">
              <w:rPr>
                <w:rFonts w:ascii="Arial" w:eastAsia="Trebuchet MS" w:hAnsi="Arial" w:cs="Arial"/>
                <w:b/>
                <w:bCs/>
                <w:color w:val="000000"/>
                <w:sz w:val="22"/>
                <w:szCs w:val="22"/>
              </w:rPr>
              <w:t xml:space="preserve">Duration </w:t>
            </w:r>
          </w:p>
        </w:tc>
        <w:tc>
          <w:tcPr>
            <w:tcW w:w="5848"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692ACC81" w14:textId="77777777" w:rsidR="0020097F" w:rsidRPr="000238E1" w:rsidRDefault="00841326">
            <w:pPr>
              <w:spacing w:after="240"/>
              <w:jc w:val="both"/>
              <w:rPr>
                <w:rFonts w:ascii="Arial" w:hAnsi="Arial" w:cs="Arial"/>
                <w:color w:val="000000"/>
                <w:sz w:val="22"/>
                <w:szCs w:val="22"/>
              </w:rPr>
            </w:pPr>
            <w:r w:rsidRPr="000238E1">
              <w:rPr>
                <w:rFonts w:ascii="Arial" w:eastAsia="Trebuchet MS" w:hAnsi="Arial" w:cs="Arial"/>
                <w:color w:val="000000"/>
                <w:sz w:val="22"/>
                <w:szCs w:val="22"/>
              </w:rPr>
              <w:t>For the duration of the provision of the Services by the Hospital under the terms of the relevant Master Agreement.</w:t>
            </w:r>
          </w:p>
        </w:tc>
      </w:tr>
      <w:tr w:rsidR="0020097F" w:rsidRPr="000238E1" w14:paraId="77239EFA" w14:textId="77777777">
        <w:tc>
          <w:tcPr>
            <w:tcW w:w="3402" w:type="dxa"/>
            <w:tcBorders>
              <w:top w:val="single" w:sz="6" w:space="0" w:color="000000"/>
              <w:bottom w:val="single" w:sz="6" w:space="0" w:color="000000"/>
              <w:right w:val="single" w:sz="6" w:space="0" w:color="000000"/>
            </w:tcBorders>
            <w:tcMar>
              <w:top w:w="8" w:type="dxa"/>
              <w:left w:w="108" w:type="dxa"/>
              <w:bottom w:w="8" w:type="dxa"/>
              <w:right w:w="108" w:type="dxa"/>
            </w:tcMar>
            <w:hideMark/>
          </w:tcPr>
          <w:p w14:paraId="20327B67" w14:textId="77777777" w:rsidR="0020097F" w:rsidRPr="000238E1" w:rsidRDefault="00841326">
            <w:pPr>
              <w:spacing w:after="240"/>
              <w:rPr>
                <w:rFonts w:ascii="Arial" w:hAnsi="Arial" w:cs="Arial"/>
                <w:color w:val="000000"/>
                <w:sz w:val="22"/>
                <w:szCs w:val="22"/>
              </w:rPr>
            </w:pPr>
            <w:r w:rsidRPr="000238E1">
              <w:rPr>
                <w:rFonts w:ascii="Arial" w:eastAsia="Trebuchet MS" w:hAnsi="Arial" w:cs="Arial"/>
                <w:b/>
                <w:bCs/>
                <w:color w:val="000000"/>
                <w:sz w:val="22"/>
                <w:szCs w:val="22"/>
              </w:rPr>
              <w:t>Client Personal Data</w:t>
            </w:r>
          </w:p>
        </w:tc>
        <w:tc>
          <w:tcPr>
            <w:tcW w:w="5848"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4BB4EE37" w14:textId="496B435C" w:rsidR="0020097F" w:rsidRPr="000238E1" w:rsidRDefault="00841326">
            <w:pPr>
              <w:spacing w:after="240"/>
              <w:jc w:val="both"/>
              <w:rPr>
                <w:rFonts w:ascii="Arial" w:hAnsi="Arial" w:cs="Arial"/>
                <w:color w:val="000000"/>
                <w:sz w:val="22"/>
                <w:szCs w:val="22"/>
              </w:rPr>
            </w:pPr>
            <w:r w:rsidRPr="000238E1">
              <w:rPr>
                <w:rFonts w:ascii="Arial" w:eastAsia="Trebuchet MS" w:hAnsi="Arial" w:cs="Arial"/>
                <w:color w:val="000000"/>
                <w:sz w:val="22"/>
                <w:szCs w:val="22"/>
              </w:rPr>
              <w:t>Personal Data relating to the treatment and care of Data Subjects and administration and billing activities relating to the same. Such Personal Data may include</w:t>
            </w:r>
            <w:r w:rsidR="000238E1">
              <w:rPr>
                <w:rFonts w:ascii="Arial" w:eastAsia="Trebuchet MS" w:hAnsi="Arial" w:cs="Arial"/>
                <w:color w:val="000000"/>
                <w:sz w:val="22"/>
                <w:szCs w:val="22"/>
              </w:rPr>
              <w:t>,</w:t>
            </w:r>
            <w:r w:rsidRPr="000238E1">
              <w:rPr>
                <w:rFonts w:ascii="Arial" w:eastAsia="Trebuchet MS" w:hAnsi="Arial" w:cs="Arial"/>
                <w:color w:val="000000"/>
                <w:sz w:val="22"/>
                <w:szCs w:val="22"/>
              </w:rPr>
              <w:t xml:space="preserve"> but is not limited to, the name, address, hospital identifiers, registered GP and other medical and health information relating to a Data Subject</w:t>
            </w:r>
            <w:r w:rsidRPr="000238E1">
              <w:rPr>
                <w:rFonts w:ascii="Arial" w:eastAsia="Arial" w:hAnsi="Arial" w:cs="Arial"/>
                <w:color w:val="000000"/>
                <w:sz w:val="22"/>
                <w:szCs w:val="22"/>
              </w:rPr>
              <w:t>.</w:t>
            </w:r>
          </w:p>
        </w:tc>
      </w:tr>
      <w:tr w:rsidR="0020097F" w:rsidRPr="000238E1" w14:paraId="2007AF02" w14:textId="77777777">
        <w:tc>
          <w:tcPr>
            <w:tcW w:w="3402" w:type="dxa"/>
            <w:tcBorders>
              <w:top w:val="single" w:sz="6" w:space="0" w:color="000000"/>
              <w:bottom w:val="single" w:sz="6" w:space="0" w:color="000000"/>
              <w:right w:val="single" w:sz="6" w:space="0" w:color="000000"/>
            </w:tcBorders>
            <w:tcMar>
              <w:top w:w="8" w:type="dxa"/>
              <w:left w:w="108" w:type="dxa"/>
              <w:bottom w:w="8" w:type="dxa"/>
              <w:right w:w="108" w:type="dxa"/>
            </w:tcMar>
            <w:hideMark/>
          </w:tcPr>
          <w:p w14:paraId="2C96C559" w14:textId="77777777" w:rsidR="0020097F" w:rsidRPr="000238E1" w:rsidRDefault="00841326">
            <w:pPr>
              <w:spacing w:after="240"/>
              <w:rPr>
                <w:rFonts w:ascii="Arial" w:hAnsi="Arial" w:cs="Arial"/>
                <w:color w:val="000000"/>
                <w:sz w:val="22"/>
                <w:szCs w:val="22"/>
              </w:rPr>
            </w:pPr>
            <w:r w:rsidRPr="000238E1">
              <w:rPr>
                <w:rFonts w:ascii="Arial" w:eastAsia="Trebuchet MS" w:hAnsi="Arial" w:cs="Arial"/>
                <w:b/>
                <w:bCs/>
                <w:color w:val="000000"/>
                <w:sz w:val="22"/>
                <w:szCs w:val="22"/>
              </w:rPr>
              <w:t xml:space="preserve">Data Subjects </w:t>
            </w:r>
          </w:p>
        </w:tc>
        <w:tc>
          <w:tcPr>
            <w:tcW w:w="5848"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7E0DE6F7" w14:textId="77777777" w:rsidR="00E77F55" w:rsidRDefault="00E77F55" w:rsidP="00E77F55">
            <w:pPr>
              <w:spacing w:after="240"/>
              <w:jc w:val="both"/>
              <w:rPr>
                <w:rFonts w:ascii="Arial" w:eastAsia="Trebuchet MS" w:hAnsi="Arial" w:cs="Arial"/>
                <w:color w:val="000000"/>
                <w:sz w:val="22"/>
                <w:szCs w:val="22"/>
              </w:rPr>
            </w:pPr>
            <w:r>
              <w:rPr>
                <w:rFonts w:ascii="Arial" w:eastAsia="Trebuchet MS" w:hAnsi="Arial" w:cs="Arial"/>
                <w:color w:val="000000"/>
                <w:sz w:val="22"/>
                <w:szCs w:val="22"/>
              </w:rPr>
              <w:t>P</w:t>
            </w:r>
            <w:r w:rsidRPr="000238E1">
              <w:rPr>
                <w:rFonts w:ascii="Arial" w:eastAsia="Trebuchet MS" w:hAnsi="Arial" w:cs="Arial"/>
                <w:color w:val="000000"/>
                <w:sz w:val="22"/>
                <w:szCs w:val="22"/>
              </w:rPr>
              <w:t>atient</w:t>
            </w:r>
            <w:r>
              <w:rPr>
                <w:rFonts w:ascii="Arial" w:eastAsia="Trebuchet MS" w:hAnsi="Arial" w:cs="Arial"/>
                <w:color w:val="000000"/>
                <w:sz w:val="22"/>
                <w:szCs w:val="22"/>
              </w:rPr>
              <w:t>s of the Consultant.</w:t>
            </w:r>
          </w:p>
          <w:p w14:paraId="2F1DA9CB" w14:textId="7662898A" w:rsidR="0020097F" w:rsidRPr="007E619F" w:rsidRDefault="00E77F55" w:rsidP="00E77F55">
            <w:pPr>
              <w:spacing w:after="240"/>
              <w:jc w:val="both"/>
              <w:rPr>
                <w:rFonts w:ascii="Arial" w:eastAsia="Trebuchet MS" w:hAnsi="Arial" w:cs="Arial"/>
                <w:color w:val="000000"/>
                <w:sz w:val="22"/>
                <w:szCs w:val="22"/>
              </w:rPr>
            </w:pPr>
            <w:r>
              <w:rPr>
                <w:rFonts w:ascii="Arial" w:eastAsia="Trebuchet MS" w:hAnsi="Arial" w:cs="Arial"/>
                <w:color w:val="000000"/>
                <w:sz w:val="22"/>
                <w:szCs w:val="22"/>
              </w:rPr>
              <w:t>Personal Data pay also be processed in relation to staff or personnel engaged by the Consultant and/or the Consultant.</w:t>
            </w:r>
          </w:p>
        </w:tc>
      </w:tr>
      <w:tr w:rsidR="0020097F" w:rsidRPr="000238E1" w14:paraId="57D13C7E" w14:textId="77777777">
        <w:tc>
          <w:tcPr>
            <w:tcW w:w="3402" w:type="dxa"/>
            <w:tcBorders>
              <w:top w:val="single" w:sz="6" w:space="0" w:color="000000"/>
              <w:bottom w:val="single" w:sz="6" w:space="0" w:color="000000"/>
              <w:right w:val="single" w:sz="6" w:space="0" w:color="000000"/>
            </w:tcBorders>
            <w:tcMar>
              <w:top w:w="8" w:type="dxa"/>
              <w:left w:w="108" w:type="dxa"/>
              <w:bottom w:w="8" w:type="dxa"/>
              <w:right w:w="108" w:type="dxa"/>
            </w:tcMar>
            <w:hideMark/>
          </w:tcPr>
          <w:p w14:paraId="61D1A688" w14:textId="77777777" w:rsidR="0020097F" w:rsidRPr="000238E1" w:rsidRDefault="00841326">
            <w:pPr>
              <w:spacing w:after="240"/>
              <w:rPr>
                <w:rFonts w:ascii="Arial" w:hAnsi="Arial" w:cs="Arial"/>
                <w:color w:val="000000"/>
                <w:sz w:val="22"/>
                <w:szCs w:val="22"/>
              </w:rPr>
            </w:pPr>
            <w:r w:rsidRPr="000238E1">
              <w:rPr>
                <w:rFonts w:ascii="Arial" w:eastAsia="Trebuchet MS" w:hAnsi="Arial" w:cs="Arial"/>
                <w:b/>
                <w:bCs/>
                <w:color w:val="000000"/>
                <w:sz w:val="22"/>
                <w:szCs w:val="22"/>
              </w:rPr>
              <w:t xml:space="preserve">Specific Restrictions </w:t>
            </w:r>
          </w:p>
        </w:tc>
        <w:tc>
          <w:tcPr>
            <w:tcW w:w="5848"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42EEA232" w14:textId="77777777" w:rsidR="0020097F" w:rsidRPr="000238E1" w:rsidRDefault="00841326" w:rsidP="000238E1">
            <w:pPr>
              <w:pBdr>
                <w:left w:val="none" w:sz="0" w:space="11" w:color="auto"/>
              </w:pBdr>
              <w:spacing w:after="240"/>
              <w:jc w:val="both"/>
              <w:rPr>
                <w:rFonts w:ascii="Arial" w:hAnsi="Arial" w:cs="Arial"/>
                <w:color w:val="000000"/>
                <w:sz w:val="22"/>
                <w:szCs w:val="22"/>
              </w:rPr>
            </w:pPr>
            <w:r w:rsidRPr="000238E1">
              <w:rPr>
                <w:rFonts w:ascii="Arial" w:eastAsia="Trebuchet MS" w:hAnsi="Arial" w:cs="Arial"/>
                <w:color w:val="000000"/>
                <w:sz w:val="22"/>
                <w:szCs w:val="22"/>
              </w:rPr>
              <w:t>All Processing shall be carried out in accordance with Nuffield Health’s policies and procedures relating to data protection and information governance.</w:t>
            </w:r>
          </w:p>
        </w:tc>
      </w:tr>
      <w:tr w:rsidR="0020097F" w:rsidRPr="000238E1" w14:paraId="0CE2DA03" w14:textId="77777777">
        <w:tc>
          <w:tcPr>
            <w:tcW w:w="3402" w:type="dxa"/>
            <w:tcBorders>
              <w:top w:val="single" w:sz="6" w:space="0" w:color="000000"/>
              <w:bottom w:val="single" w:sz="6" w:space="0" w:color="000000"/>
              <w:right w:val="single" w:sz="6" w:space="0" w:color="000000"/>
            </w:tcBorders>
            <w:tcMar>
              <w:top w:w="8" w:type="dxa"/>
              <w:left w:w="108" w:type="dxa"/>
              <w:bottom w:w="8" w:type="dxa"/>
              <w:right w:w="108" w:type="dxa"/>
            </w:tcMar>
            <w:hideMark/>
          </w:tcPr>
          <w:p w14:paraId="110A8FEF" w14:textId="77777777" w:rsidR="0020097F" w:rsidRPr="000238E1" w:rsidRDefault="00841326">
            <w:pPr>
              <w:spacing w:after="240"/>
              <w:rPr>
                <w:rFonts w:ascii="Arial" w:hAnsi="Arial" w:cs="Arial"/>
                <w:color w:val="000000"/>
                <w:sz w:val="22"/>
                <w:szCs w:val="22"/>
              </w:rPr>
            </w:pPr>
            <w:r w:rsidRPr="000238E1">
              <w:rPr>
                <w:rFonts w:ascii="Arial" w:eastAsia="Trebuchet MS" w:hAnsi="Arial" w:cs="Arial"/>
                <w:b/>
                <w:bCs/>
                <w:color w:val="000000"/>
                <w:sz w:val="22"/>
                <w:szCs w:val="22"/>
              </w:rPr>
              <w:t xml:space="preserve">Retention / destruction arrangements </w:t>
            </w:r>
          </w:p>
        </w:tc>
        <w:tc>
          <w:tcPr>
            <w:tcW w:w="5848"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5D40755A" w14:textId="77777777" w:rsidR="0020097F" w:rsidRPr="000238E1" w:rsidRDefault="00841326">
            <w:pPr>
              <w:spacing w:after="240"/>
              <w:jc w:val="both"/>
              <w:rPr>
                <w:rFonts w:ascii="Arial" w:hAnsi="Arial" w:cs="Arial"/>
                <w:color w:val="000000"/>
                <w:sz w:val="22"/>
                <w:szCs w:val="22"/>
              </w:rPr>
            </w:pPr>
            <w:r w:rsidRPr="000238E1">
              <w:rPr>
                <w:rFonts w:ascii="Arial" w:eastAsia="Trebuchet MS" w:hAnsi="Arial" w:cs="Arial"/>
                <w:color w:val="000000"/>
                <w:sz w:val="22"/>
                <w:szCs w:val="22"/>
              </w:rPr>
              <w:t>In accordance with the Data Controller’s written instructions under the relevant Master Agreement.</w:t>
            </w:r>
          </w:p>
        </w:tc>
      </w:tr>
      <w:tr w:rsidR="0020097F" w:rsidRPr="000238E1" w14:paraId="5B7F8E87" w14:textId="77777777">
        <w:tc>
          <w:tcPr>
            <w:tcW w:w="3402" w:type="dxa"/>
            <w:tcBorders>
              <w:top w:val="single" w:sz="6" w:space="0" w:color="000000"/>
              <w:bottom w:val="single" w:sz="6" w:space="0" w:color="000000"/>
              <w:right w:val="single" w:sz="6" w:space="0" w:color="000000"/>
            </w:tcBorders>
            <w:tcMar>
              <w:top w:w="8" w:type="dxa"/>
              <w:left w:w="108" w:type="dxa"/>
              <w:bottom w:w="8" w:type="dxa"/>
              <w:right w:w="108" w:type="dxa"/>
            </w:tcMar>
            <w:hideMark/>
          </w:tcPr>
          <w:p w14:paraId="75D2502C" w14:textId="77777777" w:rsidR="0020097F" w:rsidRPr="000238E1" w:rsidRDefault="00841326">
            <w:pPr>
              <w:spacing w:after="240"/>
              <w:rPr>
                <w:rFonts w:ascii="Arial" w:hAnsi="Arial" w:cs="Arial"/>
                <w:color w:val="000000"/>
                <w:sz w:val="22"/>
                <w:szCs w:val="22"/>
              </w:rPr>
            </w:pPr>
            <w:r w:rsidRPr="000238E1">
              <w:rPr>
                <w:rFonts w:ascii="Arial" w:eastAsia="Trebuchet MS" w:hAnsi="Arial" w:cs="Arial"/>
                <w:b/>
                <w:bCs/>
                <w:color w:val="000000"/>
                <w:sz w:val="22"/>
                <w:szCs w:val="22"/>
              </w:rPr>
              <w:t>Processor DPO</w:t>
            </w:r>
          </w:p>
        </w:tc>
        <w:tc>
          <w:tcPr>
            <w:tcW w:w="5848"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205A92D6" w14:textId="77777777" w:rsidR="0020097F" w:rsidRPr="000238E1" w:rsidRDefault="00841326">
            <w:pPr>
              <w:spacing w:line="276" w:lineRule="auto"/>
              <w:jc w:val="both"/>
              <w:rPr>
                <w:rFonts w:ascii="Arial" w:hAnsi="Arial" w:cs="Arial"/>
                <w:color w:val="000000"/>
                <w:sz w:val="22"/>
                <w:szCs w:val="22"/>
              </w:rPr>
            </w:pPr>
            <w:r w:rsidRPr="000238E1">
              <w:rPr>
                <w:rFonts w:ascii="Arial" w:eastAsia="Trebuchet MS" w:hAnsi="Arial" w:cs="Arial"/>
                <w:b/>
                <w:bCs/>
                <w:color w:val="000000"/>
                <w:sz w:val="22"/>
                <w:szCs w:val="22"/>
              </w:rPr>
              <w:t xml:space="preserve">Name:    </w:t>
            </w:r>
            <w:r w:rsidRPr="000238E1">
              <w:rPr>
                <w:rFonts w:ascii="Arial" w:eastAsia="Trebuchet MS" w:hAnsi="Arial" w:cs="Arial"/>
                <w:color w:val="000000"/>
                <w:sz w:val="22"/>
                <w:szCs w:val="22"/>
              </w:rPr>
              <w:t>Iben Thomson</w:t>
            </w:r>
          </w:p>
          <w:p w14:paraId="4DBFD01E" w14:textId="77777777" w:rsidR="0020097F" w:rsidRPr="000238E1" w:rsidRDefault="00841326">
            <w:pPr>
              <w:spacing w:line="276" w:lineRule="auto"/>
              <w:jc w:val="both"/>
              <w:rPr>
                <w:rFonts w:ascii="Arial" w:hAnsi="Arial" w:cs="Arial"/>
                <w:color w:val="000000"/>
                <w:sz w:val="22"/>
                <w:szCs w:val="22"/>
              </w:rPr>
            </w:pPr>
            <w:r w:rsidRPr="000238E1">
              <w:rPr>
                <w:rFonts w:ascii="Arial" w:eastAsia="Trebuchet MS" w:hAnsi="Arial" w:cs="Arial"/>
                <w:b/>
                <w:bCs/>
                <w:color w:val="000000"/>
                <w:sz w:val="22"/>
                <w:szCs w:val="22"/>
              </w:rPr>
              <w:t xml:space="preserve">Email:    </w:t>
            </w:r>
            <w:hyperlink r:id="rId13" w:history="1">
              <w:r w:rsidRPr="000238E1">
                <w:rPr>
                  <w:rFonts w:ascii="Arial" w:eastAsia="Trebuchet MS" w:hAnsi="Arial" w:cs="Arial"/>
                  <w:color w:val="0000FF"/>
                  <w:sz w:val="22"/>
                  <w:szCs w:val="22"/>
                  <w:u w:val="single" w:color="0000FF"/>
                </w:rPr>
                <w:t>dataprotectionofficer@nuffieldhealth.com</w:t>
              </w:r>
            </w:hyperlink>
          </w:p>
          <w:p w14:paraId="529FE776" w14:textId="77777777" w:rsidR="0020097F" w:rsidRPr="000238E1" w:rsidRDefault="00841326">
            <w:pPr>
              <w:spacing w:after="240"/>
              <w:jc w:val="both"/>
              <w:rPr>
                <w:rFonts w:ascii="Arial" w:hAnsi="Arial" w:cs="Arial"/>
                <w:color w:val="000000"/>
                <w:sz w:val="22"/>
                <w:szCs w:val="22"/>
              </w:rPr>
            </w:pPr>
            <w:r w:rsidRPr="000238E1">
              <w:rPr>
                <w:rFonts w:ascii="Arial" w:eastAsia="Trebuchet MS" w:hAnsi="Arial" w:cs="Arial"/>
                <w:b/>
                <w:bCs/>
                <w:color w:val="000000"/>
                <w:sz w:val="22"/>
                <w:szCs w:val="22"/>
              </w:rPr>
              <w:t xml:space="preserve">Tel:        </w:t>
            </w:r>
            <w:r w:rsidRPr="000238E1">
              <w:rPr>
                <w:rFonts w:ascii="Arial" w:eastAsia="Trebuchet MS" w:hAnsi="Arial" w:cs="Arial"/>
                <w:color w:val="000000"/>
                <w:sz w:val="22"/>
                <w:szCs w:val="22"/>
              </w:rPr>
              <w:t>07824 482211</w:t>
            </w:r>
          </w:p>
        </w:tc>
      </w:tr>
      <w:tr w:rsidR="0020097F" w:rsidRPr="000238E1" w14:paraId="28F70EBA" w14:textId="77777777">
        <w:tc>
          <w:tcPr>
            <w:tcW w:w="9250" w:type="dxa"/>
            <w:gridSpan w:val="2"/>
            <w:tcBorders>
              <w:top w:val="single" w:sz="6" w:space="0" w:color="000000"/>
            </w:tcBorders>
            <w:tcMar>
              <w:top w:w="8" w:type="dxa"/>
              <w:left w:w="108" w:type="dxa"/>
              <w:bottom w:w="8" w:type="dxa"/>
              <w:right w:w="108" w:type="dxa"/>
            </w:tcMar>
            <w:hideMark/>
          </w:tcPr>
          <w:p w14:paraId="478BCA20" w14:textId="77777777" w:rsidR="0020097F" w:rsidRPr="000238E1" w:rsidRDefault="00841326">
            <w:pPr>
              <w:spacing w:after="240"/>
              <w:jc w:val="both"/>
              <w:rPr>
                <w:rFonts w:ascii="Arial" w:hAnsi="Arial" w:cs="Arial"/>
                <w:color w:val="000000"/>
                <w:sz w:val="22"/>
                <w:szCs w:val="22"/>
              </w:rPr>
            </w:pPr>
            <w:r w:rsidRPr="000238E1">
              <w:rPr>
                <w:rFonts w:ascii="Arial" w:eastAsia="Trebuchet MS" w:hAnsi="Arial" w:cs="Arial"/>
                <w:b/>
                <w:bCs/>
                <w:color w:val="000000"/>
                <w:sz w:val="22"/>
                <w:szCs w:val="22"/>
              </w:rPr>
              <w:t xml:space="preserve">Permitted sub-processors and transfers </w:t>
            </w:r>
          </w:p>
          <w:p w14:paraId="58D61BD8" w14:textId="6033F497" w:rsidR="0020097F" w:rsidRPr="000238E1" w:rsidRDefault="00841326" w:rsidP="000238E1">
            <w:pPr>
              <w:spacing w:after="240"/>
              <w:jc w:val="both"/>
              <w:rPr>
                <w:rFonts w:ascii="Arial" w:hAnsi="Arial" w:cs="Arial"/>
                <w:color w:val="000000"/>
                <w:sz w:val="22"/>
                <w:szCs w:val="22"/>
              </w:rPr>
            </w:pPr>
            <w:r w:rsidRPr="000238E1">
              <w:rPr>
                <w:rFonts w:ascii="Arial" w:eastAsia="Trebuchet MS" w:hAnsi="Arial" w:cs="Arial"/>
                <w:color w:val="000000"/>
                <w:sz w:val="22"/>
                <w:szCs w:val="22"/>
              </w:rPr>
              <w:t xml:space="preserve">Off-site third party storage providers </w:t>
            </w:r>
            <w:r w:rsidR="000238E1">
              <w:rPr>
                <w:rFonts w:ascii="Arial" w:eastAsia="Trebuchet MS" w:hAnsi="Arial" w:cs="Arial"/>
                <w:color w:val="000000"/>
                <w:sz w:val="22"/>
                <w:szCs w:val="22"/>
              </w:rPr>
              <w:t xml:space="preserve">located within the United Kingdom </w:t>
            </w:r>
            <w:r w:rsidRPr="000238E1">
              <w:rPr>
                <w:rFonts w:ascii="Arial" w:eastAsia="Trebuchet MS" w:hAnsi="Arial" w:cs="Arial"/>
                <w:color w:val="000000"/>
                <w:sz w:val="22"/>
                <w:szCs w:val="22"/>
              </w:rPr>
              <w:t xml:space="preserve">may be used for the storage of medical records.  Further details of such providers can be made available </w:t>
            </w:r>
            <w:r w:rsidR="000238E1">
              <w:rPr>
                <w:rFonts w:ascii="Arial" w:eastAsia="Trebuchet MS" w:hAnsi="Arial" w:cs="Arial"/>
                <w:color w:val="000000"/>
                <w:sz w:val="22"/>
                <w:szCs w:val="22"/>
              </w:rPr>
              <w:t xml:space="preserve">to the Consultant </w:t>
            </w:r>
            <w:r w:rsidRPr="000238E1">
              <w:rPr>
                <w:rFonts w:ascii="Arial" w:eastAsia="Trebuchet MS" w:hAnsi="Arial" w:cs="Arial"/>
                <w:color w:val="000000"/>
                <w:sz w:val="22"/>
                <w:szCs w:val="22"/>
              </w:rPr>
              <w:t>on request. Where this is the case, a written agreement will be entered into between Nuffield Health and the third party provider containing the required data protection clauses.</w:t>
            </w:r>
          </w:p>
        </w:tc>
      </w:tr>
    </w:tbl>
    <w:p w14:paraId="28FCC692" w14:textId="77777777" w:rsidR="0020097F" w:rsidRPr="000238E1" w:rsidRDefault="0020097F">
      <w:pPr>
        <w:spacing w:after="240"/>
        <w:jc w:val="both"/>
        <w:rPr>
          <w:rFonts w:ascii="Arial" w:hAnsi="Arial" w:cs="Arial"/>
          <w:sz w:val="22"/>
          <w:szCs w:val="22"/>
        </w:rPr>
      </w:pPr>
    </w:p>
    <w:sectPr w:rsidR="0020097F" w:rsidRPr="000238E1" w:rsidSect="007E619F">
      <w:pgSz w:w="11906" w:h="16838"/>
      <w:pgMar w:top="1440" w:right="1440" w:bottom="1440" w:left="144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6A7C6" w14:textId="77777777" w:rsidR="00DF7220" w:rsidRDefault="00841326">
      <w:r>
        <w:separator/>
      </w:r>
    </w:p>
  </w:endnote>
  <w:endnote w:type="continuationSeparator" w:id="0">
    <w:p w14:paraId="2AE242C6" w14:textId="77777777" w:rsidR="00DF7220" w:rsidRDefault="00841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DBBBB" w14:textId="77777777" w:rsidR="009B3B7D" w:rsidRDefault="009B3B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B5C5F" w14:textId="77777777" w:rsidR="0020097F" w:rsidRDefault="0020097F">
    <w:pPr>
      <w:spacing w:before="200"/>
      <w:rPr>
        <w:sz w:val="20"/>
        <w:szCs w:val="20"/>
      </w:rPr>
    </w:pPr>
  </w:p>
  <w:p w14:paraId="684361FB" w14:textId="2EDA493C" w:rsidR="0020097F" w:rsidRPr="000238E1" w:rsidRDefault="00841326">
    <w:pPr>
      <w:jc w:val="center"/>
      <w:rPr>
        <w:rFonts w:ascii="Arial" w:hAnsi="Arial" w:cs="Arial"/>
        <w:sz w:val="20"/>
        <w:szCs w:val="20"/>
      </w:rPr>
    </w:pPr>
    <w:r w:rsidRPr="000238E1">
      <w:rPr>
        <w:rFonts w:ascii="Arial" w:hAnsi="Arial" w:cs="Arial"/>
        <w:sz w:val="20"/>
        <w:szCs w:val="20"/>
      </w:rPr>
      <w:fldChar w:fldCharType="begin"/>
    </w:r>
    <w:r w:rsidRPr="000238E1">
      <w:rPr>
        <w:rFonts w:ascii="Arial" w:hAnsi="Arial" w:cs="Arial"/>
        <w:sz w:val="20"/>
        <w:szCs w:val="20"/>
      </w:rPr>
      <w:instrText xml:space="preserve"> PAGE  \* MERGEFORMAT </w:instrText>
    </w:r>
    <w:r w:rsidRPr="000238E1">
      <w:rPr>
        <w:rFonts w:ascii="Arial" w:hAnsi="Arial" w:cs="Arial"/>
        <w:sz w:val="20"/>
        <w:szCs w:val="20"/>
      </w:rPr>
      <w:fldChar w:fldCharType="separate"/>
    </w:r>
    <w:r w:rsidR="009B3B7D" w:rsidRPr="009B3B7D">
      <w:rPr>
        <w:rFonts w:ascii="Arial" w:eastAsia="Trebuchet MS" w:hAnsi="Arial" w:cs="Arial"/>
        <w:noProof/>
        <w:sz w:val="20"/>
        <w:szCs w:val="20"/>
      </w:rPr>
      <w:t>2</w:t>
    </w:r>
    <w:r w:rsidRPr="000238E1">
      <w:rPr>
        <w:rFonts w:ascii="Arial" w:eastAsia="Trebuchet MS" w:hAnsi="Arial" w:cs="Arial"/>
        <w:sz w:val="20"/>
        <w:szCs w:val="20"/>
      </w:rPr>
      <w:fldChar w:fldCharType="end"/>
    </w:r>
  </w:p>
  <w:p w14:paraId="7C12C03C" w14:textId="77777777" w:rsidR="0020097F" w:rsidRDefault="0020097F">
    <w:pPr>
      <w:jc w:val="center"/>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478303341"/>
      <w:docPartObj>
        <w:docPartGallery w:val="Page Numbers (Bottom of Page)"/>
        <w:docPartUnique/>
      </w:docPartObj>
    </w:sdtPr>
    <w:sdtEndPr>
      <w:rPr>
        <w:noProof/>
      </w:rPr>
    </w:sdtEndPr>
    <w:sdtContent>
      <w:p w14:paraId="719D67D2" w14:textId="1817E6F9" w:rsidR="000238E1" w:rsidRPr="000238E1" w:rsidRDefault="000238E1">
        <w:pPr>
          <w:pStyle w:val="Footer"/>
          <w:jc w:val="center"/>
          <w:rPr>
            <w:rFonts w:ascii="Arial" w:hAnsi="Arial" w:cs="Arial"/>
            <w:sz w:val="20"/>
            <w:szCs w:val="20"/>
          </w:rPr>
        </w:pPr>
        <w:r w:rsidRPr="000238E1">
          <w:rPr>
            <w:rFonts w:ascii="Arial" w:hAnsi="Arial" w:cs="Arial"/>
            <w:sz w:val="20"/>
            <w:szCs w:val="20"/>
          </w:rPr>
          <w:fldChar w:fldCharType="begin"/>
        </w:r>
        <w:r w:rsidRPr="000238E1">
          <w:rPr>
            <w:rFonts w:ascii="Arial" w:hAnsi="Arial" w:cs="Arial"/>
            <w:sz w:val="20"/>
            <w:szCs w:val="20"/>
          </w:rPr>
          <w:instrText xml:space="preserve"> PAGE   \* MERGEFORMAT </w:instrText>
        </w:r>
        <w:r w:rsidRPr="000238E1">
          <w:rPr>
            <w:rFonts w:ascii="Arial" w:hAnsi="Arial" w:cs="Arial"/>
            <w:sz w:val="20"/>
            <w:szCs w:val="20"/>
          </w:rPr>
          <w:fldChar w:fldCharType="separate"/>
        </w:r>
        <w:r w:rsidR="009B3B7D">
          <w:rPr>
            <w:rFonts w:ascii="Arial" w:hAnsi="Arial" w:cs="Arial"/>
            <w:noProof/>
            <w:sz w:val="20"/>
            <w:szCs w:val="20"/>
          </w:rPr>
          <w:t>1</w:t>
        </w:r>
        <w:r w:rsidRPr="000238E1">
          <w:rPr>
            <w:rFonts w:ascii="Arial" w:hAnsi="Arial" w:cs="Arial"/>
            <w:noProof/>
            <w:sz w:val="20"/>
            <w:szCs w:val="20"/>
          </w:rPr>
          <w:fldChar w:fldCharType="end"/>
        </w:r>
      </w:p>
    </w:sdtContent>
  </w:sdt>
  <w:p w14:paraId="5D186506" w14:textId="77777777" w:rsidR="000238E1" w:rsidRDefault="00023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53185" w14:textId="77777777" w:rsidR="00DF7220" w:rsidRDefault="00841326">
      <w:r>
        <w:separator/>
      </w:r>
    </w:p>
  </w:footnote>
  <w:footnote w:type="continuationSeparator" w:id="0">
    <w:p w14:paraId="11484416" w14:textId="77777777" w:rsidR="00DF7220" w:rsidRDefault="00841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88864" w14:textId="77777777" w:rsidR="009B3B7D" w:rsidRDefault="009B3B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F54B5" w14:textId="05C7429C" w:rsidR="000238E1" w:rsidRDefault="000238E1">
    <w:pPr>
      <w:pStyle w:val="Header"/>
    </w:pPr>
  </w:p>
  <w:p w14:paraId="559A232A" w14:textId="7D56ACDA" w:rsidR="00694451" w:rsidRPr="000238E1" w:rsidRDefault="00694451" w:rsidP="000238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2F1A5" w14:textId="03DE0435" w:rsidR="000238E1" w:rsidRDefault="000238E1" w:rsidP="000238E1">
    <w:pPr>
      <w:pStyle w:val="Header"/>
      <w:jc w:val="right"/>
    </w:pPr>
    <w:r w:rsidRPr="00C80E16">
      <w:rPr>
        <w:rFonts w:cs="Arial"/>
        <w:noProof/>
        <w:color w:val="1F497D"/>
      </w:rPr>
      <w:drawing>
        <wp:inline distT="0" distB="0" distL="0" distR="0" wp14:anchorId="7641B8CD" wp14:editId="525B8BF4">
          <wp:extent cx="1524000" cy="6858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685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97F"/>
    <w:rsid w:val="000238E1"/>
    <w:rsid w:val="00066B53"/>
    <w:rsid w:val="001131B8"/>
    <w:rsid w:val="0020097F"/>
    <w:rsid w:val="00251BC1"/>
    <w:rsid w:val="002B09D6"/>
    <w:rsid w:val="0045384F"/>
    <w:rsid w:val="00574EF1"/>
    <w:rsid w:val="00694451"/>
    <w:rsid w:val="007E619F"/>
    <w:rsid w:val="00841326"/>
    <w:rsid w:val="009B3B7D"/>
    <w:rsid w:val="00A3439C"/>
    <w:rsid w:val="00B53B5A"/>
    <w:rsid w:val="00D30B8F"/>
    <w:rsid w:val="00DF7220"/>
    <w:rsid w:val="00E77F55"/>
    <w:rsid w:val="00E81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6A604E"/>
  <w15:docId w15:val="{C081E6A0-40AD-4822-888D-6D48735E1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53B5A"/>
    <w:rPr>
      <w:sz w:val="16"/>
      <w:szCs w:val="16"/>
    </w:rPr>
  </w:style>
  <w:style w:type="paragraph" w:styleId="CommentText">
    <w:name w:val="annotation text"/>
    <w:basedOn w:val="Normal"/>
    <w:link w:val="CommentTextChar"/>
    <w:uiPriority w:val="99"/>
    <w:semiHidden/>
    <w:unhideWhenUsed/>
    <w:rsid w:val="00B53B5A"/>
    <w:rPr>
      <w:sz w:val="20"/>
      <w:szCs w:val="20"/>
    </w:rPr>
  </w:style>
  <w:style w:type="character" w:customStyle="1" w:styleId="CommentTextChar">
    <w:name w:val="Comment Text Char"/>
    <w:basedOn w:val="DefaultParagraphFont"/>
    <w:link w:val="CommentText"/>
    <w:uiPriority w:val="99"/>
    <w:semiHidden/>
    <w:rsid w:val="00B53B5A"/>
  </w:style>
  <w:style w:type="paragraph" w:styleId="CommentSubject">
    <w:name w:val="annotation subject"/>
    <w:basedOn w:val="CommentText"/>
    <w:next w:val="CommentText"/>
    <w:link w:val="CommentSubjectChar"/>
    <w:uiPriority w:val="99"/>
    <w:semiHidden/>
    <w:unhideWhenUsed/>
    <w:rsid w:val="00B53B5A"/>
    <w:rPr>
      <w:b/>
      <w:bCs/>
    </w:rPr>
  </w:style>
  <w:style w:type="character" w:customStyle="1" w:styleId="CommentSubjectChar">
    <w:name w:val="Comment Subject Char"/>
    <w:basedOn w:val="CommentTextChar"/>
    <w:link w:val="CommentSubject"/>
    <w:uiPriority w:val="99"/>
    <w:semiHidden/>
    <w:rsid w:val="00B53B5A"/>
    <w:rPr>
      <w:b/>
      <w:bCs/>
    </w:rPr>
  </w:style>
  <w:style w:type="paragraph" w:styleId="BalloonText">
    <w:name w:val="Balloon Text"/>
    <w:basedOn w:val="Normal"/>
    <w:link w:val="BalloonTextChar"/>
    <w:uiPriority w:val="99"/>
    <w:semiHidden/>
    <w:unhideWhenUsed/>
    <w:rsid w:val="00B53B5A"/>
    <w:rPr>
      <w:rFonts w:ascii="Tahoma" w:hAnsi="Tahoma" w:cs="Tahoma"/>
      <w:sz w:val="16"/>
      <w:szCs w:val="16"/>
    </w:rPr>
  </w:style>
  <w:style w:type="character" w:customStyle="1" w:styleId="BalloonTextChar">
    <w:name w:val="Balloon Text Char"/>
    <w:basedOn w:val="DefaultParagraphFont"/>
    <w:link w:val="BalloonText"/>
    <w:uiPriority w:val="99"/>
    <w:semiHidden/>
    <w:rsid w:val="00B53B5A"/>
    <w:rPr>
      <w:rFonts w:ascii="Tahoma" w:hAnsi="Tahoma" w:cs="Tahoma"/>
      <w:sz w:val="16"/>
      <w:szCs w:val="16"/>
    </w:rPr>
  </w:style>
  <w:style w:type="paragraph" w:styleId="Header">
    <w:name w:val="header"/>
    <w:basedOn w:val="Normal"/>
    <w:link w:val="HeaderChar"/>
    <w:uiPriority w:val="99"/>
    <w:unhideWhenUsed/>
    <w:rsid w:val="00694451"/>
    <w:pPr>
      <w:tabs>
        <w:tab w:val="center" w:pos="4513"/>
        <w:tab w:val="right" w:pos="9026"/>
      </w:tabs>
    </w:pPr>
  </w:style>
  <w:style w:type="character" w:customStyle="1" w:styleId="HeaderChar">
    <w:name w:val="Header Char"/>
    <w:basedOn w:val="DefaultParagraphFont"/>
    <w:link w:val="Header"/>
    <w:uiPriority w:val="99"/>
    <w:rsid w:val="00694451"/>
    <w:rPr>
      <w:sz w:val="24"/>
      <w:szCs w:val="24"/>
    </w:rPr>
  </w:style>
  <w:style w:type="paragraph" w:styleId="Footer">
    <w:name w:val="footer"/>
    <w:basedOn w:val="Normal"/>
    <w:link w:val="FooterChar"/>
    <w:uiPriority w:val="99"/>
    <w:unhideWhenUsed/>
    <w:rsid w:val="00694451"/>
    <w:pPr>
      <w:tabs>
        <w:tab w:val="center" w:pos="4513"/>
        <w:tab w:val="right" w:pos="9026"/>
      </w:tabs>
    </w:pPr>
  </w:style>
  <w:style w:type="character" w:customStyle="1" w:styleId="FooterChar">
    <w:name w:val="Footer Char"/>
    <w:basedOn w:val="DefaultParagraphFont"/>
    <w:link w:val="Footer"/>
    <w:uiPriority w:val="99"/>
    <w:rsid w:val="00694451"/>
    <w:rPr>
      <w:sz w:val="24"/>
      <w:szCs w:val="24"/>
    </w:rPr>
  </w:style>
  <w:style w:type="paragraph" w:styleId="Revision">
    <w:name w:val="Revision"/>
    <w:hidden/>
    <w:uiPriority w:val="99"/>
    <w:semiHidden/>
    <w:rsid w:val="001131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dataprotectionofficer@nuffieldhealth.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A528D-CA1C-4529-BD3A-535CEA93F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1846</Words>
  <Characters>10526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Maggs, Katrina</dc:creator>
  <cp:lastModifiedBy>White, Jordan</cp:lastModifiedBy>
  <cp:revision>2</cp:revision>
  <dcterms:created xsi:type="dcterms:W3CDTF">2018-07-30T06:49:00Z</dcterms:created>
  <dcterms:modified xsi:type="dcterms:W3CDTF">2018-07-30T06:49:00Z</dcterms:modified>
</cp:coreProperties>
</file>